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77" w:type="pct"/>
        <w:tblInd w:w="-1080" w:type="dxa"/>
        <w:tblBorders>
          <w:bottom w:val="single" w:sz="4" w:space="0" w:color="auto"/>
        </w:tblBorders>
        <w:tblLook w:val="0600" w:firstRow="0" w:lastRow="0" w:firstColumn="0" w:lastColumn="0" w:noHBand="1" w:noVBand="1"/>
        <w:tblDescription w:val="Layout table"/>
      </w:tblPr>
      <w:tblGrid>
        <w:gridCol w:w="1080"/>
        <w:gridCol w:w="4546"/>
        <w:gridCol w:w="4814"/>
      </w:tblGrid>
      <w:tr w:rsidR="00DA1945" w14:paraId="572FCBF0" w14:textId="2E013490" w:rsidTr="00D3147D">
        <w:trPr>
          <w:trHeight w:val="2552"/>
        </w:trPr>
        <w:tc>
          <w:tcPr>
            <w:tcW w:w="1080" w:type="dxa"/>
            <w:tcBorders>
              <w:bottom w:val="nil"/>
            </w:tcBorders>
          </w:tcPr>
          <w:p w14:paraId="70EC9ADF" w14:textId="7D7F5C17" w:rsidR="00DA1945" w:rsidRPr="00666ECE" w:rsidRDefault="00D3147D" w:rsidP="00CB0809">
            <w:pPr>
              <w:rPr>
                <w:b/>
                <w:noProof/>
              </w:rPr>
            </w:pPr>
            <w:r w:rsidRPr="00666ECE">
              <w:rPr>
                <w:b/>
                <w:noProof/>
                <w:lang w:val="en-GB" w:eastAsia="en-GB"/>
              </w:rPr>
              <mc:AlternateContent>
                <mc:Choice Requires="wps">
                  <w:drawing>
                    <wp:anchor distT="0" distB="0" distL="114300" distR="114300" simplePos="0" relativeHeight="251660288" behindDoc="1" locked="0" layoutInCell="1" allowOverlap="1" wp14:anchorId="19FCE574" wp14:editId="427F4567">
                      <wp:simplePos x="0" y="0"/>
                      <wp:positionH relativeFrom="column">
                        <wp:posOffset>-64267</wp:posOffset>
                      </wp:positionH>
                      <wp:positionV relativeFrom="paragraph">
                        <wp:posOffset>0</wp:posOffset>
                      </wp:positionV>
                      <wp:extent cx="7312715" cy="9144607"/>
                      <wp:effectExtent l="0" t="0" r="0" b="0"/>
                      <wp:wrapNone/>
                      <wp:docPr id="2" name="Rectangle 1"/>
                      <wp:cNvGraphicFramePr/>
                      <a:graphic xmlns:a="http://schemas.openxmlformats.org/drawingml/2006/main">
                        <a:graphicData uri="http://schemas.microsoft.com/office/word/2010/wordprocessingShape">
                          <wps:wsp>
                            <wps:cNvSpPr/>
                            <wps:spPr>
                              <a:xfrm>
                                <a:off x="0" y="0"/>
                                <a:ext cx="7312715" cy="914460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D76790" id="Rectangle 1" o:spid="_x0000_s1026" style="position:absolute;margin-left:-5.05pt;margin-top:0;width:575.8pt;height:720.0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" filled="f" stroked="f" strokeweight="2pt"/>
                  </w:pict>
                </mc:Fallback>
              </mc:AlternateContent>
            </w:r>
          </w:p>
        </w:tc>
        <w:tc>
          <w:tcPr>
            <w:tcW w:w="4546" w:type="dxa"/>
          </w:tcPr>
          <w:p w14:paraId="711BEBBE" w14:textId="56EEF46A" w:rsidR="00DA1945" w:rsidRPr="00666ECE" w:rsidRDefault="00DA1945" w:rsidP="00CB0809">
            <w:pPr>
              <w:rPr>
                <w:b/>
              </w:rPr>
            </w:pPr>
          </w:p>
        </w:tc>
        <w:tc>
          <w:tcPr>
            <w:tcW w:w="4814" w:type="dxa"/>
          </w:tcPr>
          <w:p w14:paraId="7F4A36BA" w14:textId="2B166416" w:rsidR="00DA1945" w:rsidRPr="00666ECE" w:rsidRDefault="00B46195" w:rsidP="00D3147D">
            <w:pPr>
              <w:pStyle w:val="ContactInfo"/>
              <w:rPr>
                <w:b/>
                <w:noProof/>
                <w:color w:val="024E26"/>
                <w:sz w:val="18"/>
              </w:rPr>
            </w:pPr>
            <w:r>
              <w:rPr>
                <w:noProof/>
              </w:rPr>
              <w:drawing>
                <wp:inline distT="0" distB="0" distL="0" distR="0" wp14:anchorId="150A5711" wp14:editId="48BAEE0F">
                  <wp:extent cx="2095500" cy="1336675"/>
                  <wp:effectExtent l="0" t="0" r="0" b="0"/>
                  <wp:docPr id="20" name="Picture 1" descr="A green logo with a white letter v&#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green logo with a white letter v&#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95500" cy="1336675"/>
                          </a:xfrm>
                          <a:prstGeom prst="rect">
                            <a:avLst/>
                          </a:prstGeom>
                        </pic:spPr>
                      </pic:pic>
                    </a:graphicData>
                  </a:graphic>
                </wp:inline>
              </w:drawing>
            </w:r>
          </w:p>
        </w:tc>
      </w:tr>
    </w:tbl>
    <w:p w14:paraId="55E5DDE3" w14:textId="77777777" w:rsidR="00BC3178" w:rsidRDefault="00BC3178" w:rsidP="00BC3178">
      <w:pPr>
        <w:shd w:val="clear" w:color="auto" w:fill="FFFFFF"/>
        <w:spacing w:line="360" w:lineRule="atLeast"/>
        <w:rPr>
          <w:rFonts w:ascii="Roboto" w:eastAsia="Times New Roman" w:hAnsi="Roboto" w:cs="Times New Roman"/>
          <w:b/>
          <w:bCs/>
          <w:color w:val="111111"/>
          <w:sz w:val="24"/>
          <w:szCs w:val="24"/>
          <w:u w:val="single"/>
          <w:lang w:eastAsia="en-GB"/>
        </w:rPr>
      </w:pPr>
    </w:p>
    <w:p w14:paraId="66440C88" w14:textId="187B868F" w:rsidR="00BC3178" w:rsidRPr="00BC3178" w:rsidRDefault="00BC3178" w:rsidP="00BC3178">
      <w:pPr>
        <w:shd w:val="clear" w:color="auto" w:fill="FFFFFF"/>
        <w:spacing w:line="360" w:lineRule="atLeast"/>
        <w:jc w:val="center"/>
        <w:rPr>
          <w:rFonts w:ascii="Roboto" w:eastAsia="Times New Roman" w:hAnsi="Roboto" w:cs="Times New Roman"/>
          <w:color w:val="111111"/>
          <w:sz w:val="36"/>
          <w:szCs w:val="36"/>
          <w:lang w:eastAsia="en-GB"/>
        </w:rPr>
      </w:pPr>
      <w:r w:rsidRPr="00BC3178">
        <w:rPr>
          <w:rFonts w:ascii="Roboto" w:eastAsia="Times New Roman" w:hAnsi="Roboto" w:cs="Times New Roman"/>
          <w:b/>
          <w:bCs/>
          <w:color w:val="111111"/>
          <w:sz w:val="36"/>
          <w:szCs w:val="36"/>
          <w:u w:val="single"/>
          <w:lang w:eastAsia="en-GB"/>
        </w:rPr>
        <w:t>Cleaner</w:t>
      </w:r>
    </w:p>
    <w:p w14:paraId="5BA19F09" w14:textId="77777777"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55627A">
        <w:rPr>
          <w:rFonts w:ascii="Roboto" w:eastAsia="Times New Roman" w:hAnsi="Roboto" w:cs="Times New Roman"/>
          <w:color w:val="111111"/>
          <w:sz w:val="24"/>
          <w:szCs w:val="24"/>
          <w:lang w:eastAsia="en-GB"/>
        </w:rPr>
        <w:t xml:space="preserve">1   </w:t>
      </w:r>
      <w:r w:rsidRPr="00B46195">
        <w:rPr>
          <w:rFonts w:ascii="Calibri" w:eastAsia="Times New Roman" w:hAnsi="Calibri" w:cs="Calibri"/>
          <w:color w:val="111111"/>
          <w:sz w:val="24"/>
          <w:szCs w:val="24"/>
          <w:lang w:eastAsia="en-GB"/>
        </w:rPr>
        <w:t>PURPOSE OF YOUR JOB</w:t>
      </w:r>
    </w:p>
    <w:p w14:paraId="73F9D4F7" w14:textId="1D16E804"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To support the Caretakers in providing a safe and stimulating environment for staff to work and for pupils to learn effectively.</w:t>
      </w:r>
    </w:p>
    <w:p w14:paraId="13D2A083" w14:textId="12CF9FB9"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w:t>
      </w:r>
      <w:r w:rsidRPr="00B46195">
        <w:rPr>
          <w:rFonts w:ascii="Calibri" w:eastAsia="Times New Roman" w:hAnsi="Calibri" w:cs="Calibri"/>
          <w:b/>
          <w:bCs/>
          <w:color w:val="111111"/>
          <w:sz w:val="24"/>
          <w:szCs w:val="24"/>
          <w:lang w:eastAsia="en-GB"/>
        </w:rPr>
        <w:t>2</w:t>
      </w:r>
      <w:proofErr w:type="gramStart"/>
      <w:r w:rsidRPr="00B46195">
        <w:rPr>
          <w:rFonts w:ascii="Calibri" w:eastAsia="Times New Roman" w:hAnsi="Calibri" w:cs="Calibri"/>
          <w:b/>
          <w:bCs/>
          <w:color w:val="111111"/>
          <w:sz w:val="24"/>
          <w:szCs w:val="24"/>
          <w:lang w:eastAsia="en-GB"/>
        </w:rPr>
        <w:t>.  MAIN</w:t>
      </w:r>
      <w:proofErr w:type="gramEnd"/>
      <w:r w:rsidRPr="00B46195">
        <w:rPr>
          <w:rFonts w:ascii="Calibri" w:eastAsia="Times New Roman" w:hAnsi="Calibri" w:cs="Calibri"/>
          <w:b/>
          <w:bCs/>
          <w:color w:val="111111"/>
          <w:sz w:val="24"/>
          <w:szCs w:val="24"/>
          <w:lang w:eastAsia="en-GB"/>
        </w:rPr>
        <w:t xml:space="preserve"> AREAS OF RESPONSIBILITY</w:t>
      </w:r>
    </w:p>
    <w:p w14:paraId="31A70D76" w14:textId="422F2D83"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Robust and thorough cleaning of designated areas to ensure they are kept in a hygienic condition, including:</w:t>
      </w:r>
    </w:p>
    <w:p w14:paraId="70BC4693"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Cleaning all services and contact points</w:t>
      </w:r>
    </w:p>
    <w:p w14:paraId="01EC6606"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Vacuuming and cleaning floors</w:t>
      </w:r>
    </w:p>
    <w:p w14:paraId="6512A7F4"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Dusting and polishing furniture and other surfaces</w:t>
      </w:r>
    </w:p>
    <w:p w14:paraId="17C22931"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Cleaning walls, skirting, windowsills, tiling and mirrors</w:t>
      </w:r>
    </w:p>
    <w:p w14:paraId="0EB2F659"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Emptying and cleaning waste bins</w:t>
      </w:r>
    </w:p>
    <w:p w14:paraId="02A17AFE"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Cleaning toilets and sinks</w:t>
      </w:r>
    </w:p>
    <w:p w14:paraId="07F820C4"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Replacing consumables such as toilet paper and hand towels</w:t>
      </w:r>
    </w:p>
    <w:p w14:paraId="550DC56A" w14:textId="77777777" w:rsidR="00BC3178" w:rsidRPr="00B46195" w:rsidRDefault="00BC3178" w:rsidP="00BC3178">
      <w:pPr>
        <w:numPr>
          <w:ilvl w:val="0"/>
          <w:numId w:val="11"/>
        </w:numPr>
        <w:shd w:val="clear" w:color="auto" w:fill="FFFFFF"/>
        <w:spacing w:after="150" w:line="360" w:lineRule="atLeast"/>
        <w:ind w:left="225"/>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Ensuring cleaning resources are storage areas are left in a clean and tidy condition</w:t>
      </w:r>
    </w:p>
    <w:p w14:paraId="3A575B57" w14:textId="77777777"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w:t>
      </w:r>
    </w:p>
    <w:p w14:paraId="7A704E71" w14:textId="77777777"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p>
    <w:p w14:paraId="2487D272" w14:textId="4457E170" w:rsidR="00BC3178" w:rsidRPr="00B46195" w:rsidRDefault="00BC3178" w:rsidP="00BC3178">
      <w:pPr>
        <w:shd w:val="clear" w:color="auto" w:fill="FFFFFF"/>
        <w:spacing w:line="360" w:lineRule="atLeast"/>
        <w:rPr>
          <w:rFonts w:ascii="Calibri" w:eastAsia="Times New Roman" w:hAnsi="Calibri" w:cs="Calibri"/>
          <w:b/>
          <w:bCs/>
          <w:color w:val="111111"/>
          <w:sz w:val="24"/>
          <w:szCs w:val="24"/>
          <w:lang w:eastAsia="en-GB"/>
        </w:rPr>
      </w:pPr>
      <w:r w:rsidRPr="00B46195">
        <w:rPr>
          <w:rFonts w:ascii="Calibri" w:eastAsia="Times New Roman" w:hAnsi="Calibri" w:cs="Calibri"/>
          <w:b/>
          <w:bCs/>
          <w:color w:val="111111"/>
          <w:sz w:val="24"/>
          <w:szCs w:val="24"/>
          <w:lang w:eastAsia="en-GB"/>
        </w:rPr>
        <w:lastRenderedPageBreak/>
        <w:t>3</w:t>
      </w:r>
      <w:proofErr w:type="gramStart"/>
      <w:r w:rsidRPr="00B46195">
        <w:rPr>
          <w:rFonts w:ascii="Calibri" w:eastAsia="Times New Roman" w:hAnsi="Calibri" w:cs="Calibri"/>
          <w:b/>
          <w:bCs/>
          <w:color w:val="111111"/>
          <w:sz w:val="24"/>
          <w:szCs w:val="24"/>
          <w:lang w:eastAsia="en-GB"/>
        </w:rPr>
        <w:t>.  LINE</w:t>
      </w:r>
      <w:proofErr w:type="gramEnd"/>
      <w:r w:rsidRPr="00B46195">
        <w:rPr>
          <w:rFonts w:ascii="Calibri" w:eastAsia="Times New Roman" w:hAnsi="Calibri" w:cs="Calibri"/>
          <w:b/>
          <w:bCs/>
          <w:color w:val="111111"/>
          <w:sz w:val="24"/>
          <w:szCs w:val="24"/>
          <w:lang w:eastAsia="en-GB"/>
        </w:rPr>
        <w:t xml:space="preserve"> MANAGEMENT/SALARY RANGES/JOB CONTEXT</w:t>
      </w:r>
    </w:p>
    <w:p w14:paraId="09A116F1" w14:textId="2553E2C0"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p>
    <w:p w14:paraId="03F9BF85" w14:textId="7DD292B8"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As defined in current PA appendices</w:t>
      </w:r>
    </w:p>
    <w:p w14:paraId="5119A500" w14:textId="2098E9F3"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w:t>
      </w:r>
      <w:r w:rsidRPr="00B46195">
        <w:rPr>
          <w:rFonts w:ascii="Calibri" w:eastAsia="Times New Roman" w:hAnsi="Calibri" w:cs="Calibri"/>
          <w:b/>
          <w:bCs/>
          <w:color w:val="111111"/>
          <w:sz w:val="24"/>
          <w:szCs w:val="24"/>
          <w:lang w:eastAsia="en-GB"/>
        </w:rPr>
        <w:t>4</w:t>
      </w:r>
      <w:proofErr w:type="gramStart"/>
      <w:r w:rsidRPr="00B46195">
        <w:rPr>
          <w:rFonts w:ascii="Calibri" w:eastAsia="Times New Roman" w:hAnsi="Calibri" w:cs="Calibri"/>
          <w:b/>
          <w:bCs/>
          <w:color w:val="111111"/>
          <w:sz w:val="24"/>
          <w:szCs w:val="24"/>
          <w:lang w:eastAsia="en-GB"/>
        </w:rPr>
        <w:t>.  PHYSICAL</w:t>
      </w:r>
      <w:proofErr w:type="gramEnd"/>
      <w:r w:rsidRPr="00B46195">
        <w:rPr>
          <w:rFonts w:ascii="Calibri" w:eastAsia="Times New Roman" w:hAnsi="Calibri" w:cs="Calibri"/>
          <w:b/>
          <w:bCs/>
          <w:color w:val="111111"/>
          <w:sz w:val="24"/>
          <w:szCs w:val="24"/>
          <w:lang w:eastAsia="en-GB"/>
        </w:rPr>
        <w:t xml:space="preserve"> EFFORT</w:t>
      </w:r>
    </w:p>
    <w:p w14:paraId="11E3FF09" w14:textId="125397F4"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xml:space="preserve"> Moving and carrying required equipment such as vacuum cleaners. </w:t>
      </w:r>
      <w:proofErr w:type="gramStart"/>
      <w:r w:rsidRPr="00B46195">
        <w:rPr>
          <w:rFonts w:ascii="Calibri" w:eastAsia="Times New Roman" w:hAnsi="Calibri" w:cs="Calibri"/>
          <w:color w:val="111111"/>
          <w:sz w:val="24"/>
          <w:szCs w:val="24"/>
          <w:lang w:eastAsia="en-GB"/>
        </w:rPr>
        <w:t>Moving of</w:t>
      </w:r>
      <w:proofErr w:type="gramEnd"/>
      <w:r w:rsidRPr="00B46195">
        <w:rPr>
          <w:rFonts w:ascii="Calibri" w:eastAsia="Times New Roman" w:hAnsi="Calibri" w:cs="Calibri"/>
          <w:color w:val="111111"/>
          <w:sz w:val="24"/>
          <w:szCs w:val="24"/>
          <w:lang w:eastAsia="en-GB"/>
        </w:rPr>
        <w:t xml:space="preserve"> classroom furniture to access areas </w:t>
      </w:r>
      <w:proofErr w:type="gramStart"/>
      <w:r w:rsidRPr="00B46195">
        <w:rPr>
          <w:rFonts w:ascii="Calibri" w:eastAsia="Times New Roman" w:hAnsi="Calibri" w:cs="Calibri"/>
          <w:color w:val="111111"/>
          <w:sz w:val="24"/>
          <w:szCs w:val="24"/>
          <w:lang w:eastAsia="en-GB"/>
        </w:rPr>
        <w:t>requiring</w:t>
      </w:r>
      <w:proofErr w:type="gramEnd"/>
      <w:r w:rsidRPr="00B46195">
        <w:rPr>
          <w:rFonts w:ascii="Calibri" w:eastAsia="Times New Roman" w:hAnsi="Calibri" w:cs="Calibri"/>
          <w:color w:val="111111"/>
          <w:sz w:val="24"/>
          <w:szCs w:val="24"/>
          <w:lang w:eastAsia="en-GB"/>
        </w:rPr>
        <w:t xml:space="preserve"> cleaning.</w:t>
      </w:r>
    </w:p>
    <w:p w14:paraId="24498FF5" w14:textId="2BF92FE7"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xml:space="preserve"> Robust practices and policies are in place to meet the needs of our pupils, including their emotional and </w:t>
      </w:r>
      <w:proofErr w:type="spellStart"/>
      <w:r w:rsidRPr="00B46195">
        <w:rPr>
          <w:rFonts w:ascii="Calibri" w:eastAsia="Times New Roman" w:hAnsi="Calibri" w:cs="Calibri"/>
          <w:color w:val="111111"/>
          <w:sz w:val="24"/>
          <w:szCs w:val="24"/>
          <w:lang w:eastAsia="en-GB"/>
        </w:rPr>
        <w:t>behavioural</w:t>
      </w:r>
      <w:proofErr w:type="spellEnd"/>
      <w:r w:rsidRPr="00B46195">
        <w:rPr>
          <w:rFonts w:ascii="Calibri" w:eastAsia="Times New Roman" w:hAnsi="Calibri" w:cs="Calibri"/>
          <w:color w:val="111111"/>
          <w:sz w:val="24"/>
          <w:szCs w:val="24"/>
          <w:lang w:eastAsia="en-GB"/>
        </w:rPr>
        <w:t xml:space="preserve"> needs. </w:t>
      </w:r>
    </w:p>
    <w:p w14:paraId="542ACF6B" w14:textId="11AF769B"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w:t>
      </w:r>
      <w:r w:rsidRPr="00B46195">
        <w:rPr>
          <w:rFonts w:ascii="Calibri" w:eastAsia="Times New Roman" w:hAnsi="Calibri" w:cs="Calibri"/>
          <w:b/>
          <w:bCs/>
          <w:color w:val="111111"/>
          <w:sz w:val="24"/>
          <w:szCs w:val="24"/>
          <w:lang w:eastAsia="en-GB"/>
        </w:rPr>
        <w:t>5</w:t>
      </w:r>
      <w:proofErr w:type="gramStart"/>
      <w:r w:rsidRPr="00B46195">
        <w:rPr>
          <w:rFonts w:ascii="Calibri" w:eastAsia="Times New Roman" w:hAnsi="Calibri" w:cs="Calibri"/>
          <w:b/>
          <w:bCs/>
          <w:color w:val="111111"/>
          <w:sz w:val="24"/>
          <w:szCs w:val="24"/>
          <w:lang w:eastAsia="en-GB"/>
        </w:rPr>
        <w:t>.  WORKING</w:t>
      </w:r>
      <w:proofErr w:type="gramEnd"/>
      <w:r w:rsidRPr="00B46195">
        <w:rPr>
          <w:rFonts w:ascii="Calibri" w:eastAsia="Times New Roman" w:hAnsi="Calibri" w:cs="Calibri"/>
          <w:b/>
          <w:bCs/>
          <w:color w:val="111111"/>
          <w:sz w:val="24"/>
          <w:szCs w:val="24"/>
          <w:lang w:eastAsia="en-GB"/>
        </w:rPr>
        <w:t xml:space="preserve"> ENVIRONMENT</w:t>
      </w:r>
    </w:p>
    <w:p w14:paraId="5ED881D7" w14:textId="1365C8F1"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Exposure to cleaning materials.</w:t>
      </w:r>
    </w:p>
    <w:p w14:paraId="3C3BE9F6" w14:textId="42DA749B"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w:t>
      </w:r>
      <w:r w:rsidRPr="00B46195">
        <w:rPr>
          <w:rFonts w:ascii="Calibri" w:eastAsia="Times New Roman" w:hAnsi="Calibri" w:cs="Calibri"/>
          <w:b/>
          <w:bCs/>
          <w:color w:val="111111"/>
          <w:sz w:val="24"/>
          <w:szCs w:val="24"/>
          <w:lang w:eastAsia="en-GB"/>
        </w:rPr>
        <w:t>6</w:t>
      </w:r>
      <w:proofErr w:type="gramStart"/>
      <w:r w:rsidRPr="00B46195">
        <w:rPr>
          <w:rFonts w:ascii="Calibri" w:eastAsia="Times New Roman" w:hAnsi="Calibri" w:cs="Calibri"/>
          <w:b/>
          <w:bCs/>
          <w:color w:val="111111"/>
          <w:sz w:val="24"/>
          <w:szCs w:val="24"/>
          <w:lang w:eastAsia="en-GB"/>
        </w:rPr>
        <w:t>.  ADDITIONAL</w:t>
      </w:r>
      <w:proofErr w:type="gramEnd"/>
      <w:r w:rsidRPr="00B46195">
        <w:rPr>
          <w:rFonts w:ascii="Calibri" w:eastAsia="Times New Roman" w:hAnsi="Calibri" w:cs="Calibri"/>
          <w:b/>
          <w:bCs/>
          <w:color w:val="111111"/>
          <w:sz w:val="24"/>
          <w:szCs w:val="24"/>
          <w:lang w:eastAsia="en-GB"/>
        </w:rPr>
        <w:t xml:space="preserve"> INFORMATION</w:t>
      </w:r>
    </w:p>
    <w:p w14:paraId="618B5E74" w14:textId="77777777"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15 hours </w:t>
      </w:r>
    </w:p>
    <w:p w14:paraId="3AB36B0C" w14:textId="1E1CC595"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xml:space="preserve">Monday – Friday </w:t>
      </w:r>
      <w:r w:rsidR="00CA454A">
        <w:rPr>
          <w:rFonts w:ascii="Calibri" w:eastAsia="Times New Roman" w:hAnsi="Calibri" w:cs="Calibri"/>
          <w:color w:val="111111"/>
          <w:sz w:val="24"/>
          <w:szCs w:val="24"/>
          <w:lang w:eastAsia="en-GB"/>
        </w:rPr>
        <w:t>3p</w:t>
      </w:r>
      <w:r w:rsidRPr="00B46195">
        <w:rPr>
          <w:rFonts w:ascii="Calibri" w:eastAsia="Times New Roman" w:hAnsi="Calibri" w:cs="Calibri"/>
          <w:color w:val="111111"/>
          <w:sz w:val="24"/>
          <w:szCs w:val="24"/>
          <w:lang w:eastAsia="en-GB"/>
        </w:rPr>
        <w:t xml:space="preserve">m – </w:t>
      </w:r>
      <w:r w:rsidR="00CA454A">
        <w:rPr>
          <w:rFonts w:ascii="Calibri" w:eastAsia="Times New Roman" w:hAnsi="Calibri" w:cs="Calibri"/>
          <w:color w:val="111111"/>
          <w:sz w:val="24"/>
          <w:szCs w:val="24"/>
          <w:lang w:eastAsia="en-GB"/>
        </w:rPr>
        <w:t>6p</w:t>
      </w:r>
      <w:r w:rsidRPr="00B46195">
        <w:rPr>
          <w:rFonts w:ascii="Calibri" w:eastAsia="Times New Roman" w:hAnsi="Calibri" w:cs="Calibri"/>
          <w:color w:val="111111"/>
          <w:sz w:val="24"/>
          <w:szCs w:val="24"/>
          <w:lang w:eastAsia="en-GB"/>
        </w:rPr>
        <w:t xml:space="preserve">m </w:t>
      </w:r>
    </w:p>
    <w:p w14:paraId="101E7C36" w14:textId="77777777"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The postholder may, from time to time, be required to be flexible with working hours to meet the needs of the school.</w:t>
      </w:r>
    </w:p>
    <w:p w14:paraId="352D260A" w14:textId="51B83AD8"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The postholder is required to contribute to and support the overall aims and ethos of the school. All staff are required to participate in training and other learning activities, and in performance management and development as required by the school’s policies and procedures</w:t>
      </w:r>
    </w:p>
    <w:p w14:paraId="7D547DEC" w14:textId="23B656D3" w:rsidR="00BC3178" w:rsidRPr="00B46195" w:rsidRDefault="00BC3178" w:rsidP="00BC3178">
      <w:pPr>
        <w:shd w:val="clear" w:color="auto" w:fill="FFFFFF"/>
        <w:spacing w:line="360" w:lineRule="atLeast"/>
        <w:rPr>
          <w:rFonts w:ascii="Calibri" w:eastAsia="Times New Roman" w:hAnsi="Calibri" w:cs="Calibri"/>
          <w:color w:val="111111"/>
          <w:sz w:val="24"/>
          <w:szCs w:val="24"/>
          <w:lang w:eastAsia="en-GB"/>
        </w:rPr>
      </w:pPr>
      <w:r w:rsidRPr="00B46195">
        <w:rPr>
          <w:rFonts w:ascii="Calibri" w:eastAsia="Times New Roman" w:hAnsi="Calibri" w:cs="Calibri"/>
          <w:color w:val="111111"/>
          <w:sz w:val="24"/>
          <w:szCs w:val="24"/>
          <w:lang w:eastAsia="en-GB"/>
        </w:rPr>
        <w:t> It is not always possible to define completely the duties and responsibilities attached to posts and some variations may be necessary from time to time.</w:t>
      </w:r>
    </w:p>
    <w:sectPr w:rsidR="00BC3178" w:rsidRPr="00B46195" w:rsidSect="00DA1945">
      <w:headerReference w:type="first" r:id="rId12"/>
      <w:footerReference w:type="first" r:id="rId13"/>
      <w:pgSz w:w="12240" w:h="15840" w:code="1"/>
      <w:pgMar w:top="720" w:right="1440" w:bottom="25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87FFF" w14:textId="77777777" w:rsidR="00944943" w:rsidRDefault="00944943">
      <w:pPr>
        <w:spacing w:after="0" w:line="240" w:lineRule="auto"/>
      </w:pPr>
      <w:r>
        <w:separator/>
      </w:r>
    </w:p>
    <w:p w14:paraId="26C3404A" w14:textId="77777777" w:rsidR="00944943" w:rsidRDefault="00944943"/>
  </w:endnote>
  <w:endnote w:type="continuationSeparator" w:id="0">
    <w:p w14:paraId="5527C4F7" w14:textId="77777777" w:rsidR="00944943" w:rsidRDefault="00944943">
      <w:pPr>
        <w:spacing w:after="0" w:line="240" w:lineRule="auto"/>
      </w:pPr>
      <w:r>
        <w:continuationSeparator/>
      </w:r>
    </w:p>
    <w:p w14:paraId="71BC1FA7" w14:textId="77777777" w:rsidR="00944943" w:rsidRDefault="00944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04F5" w14:textId="51822570"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B3FF" w14:textId="77777777" w:rsidR="00944943" w:rsidRDefault="00944943">
      <w:pPr>
        <w:spacing w:after="0" w:line="240" w:lineRule="auto"/>
      </w:pPr>
      <w:r>
        <w:separator/>
      </w:r>
    </w:p>
    <w:p w14:paraId="0ADD1DD9" w14:textId="77777777" w:rsidR="00944943" w:rsidRDefault="00944943"/>
  </w:footnote>
  <w:footnote w:type="continuationSeparator" w:id="0">
    <w:p w14:paraId="1B28365F" w14:textId="77777777" w:rsidR="00944943" w:rsidRDefault="00944943">
      <w:pPr>
        <w:spacing w:after="0" w:line="240" w:lineRule="auto"/>
      </w:pPr>
      <w:r>
        <w:continuationSeparator/>
      </w:r>
    </w:p>
    <w:p w14:paraId="70BAA237" w14:textId="77777777" w:rsidR="00944943" w:rsidRDefault="00944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3098" w14:textId="0EAD8167" w:rsidR="009468D3" w:rsidRDefault="00CB0809">
    <w:pPr>
      <w:pStyle w:val="Header"/>
    </w:pPr>
    <w:r>
      <w:rPr>
        <w:noProof/>
        <w:lang w:val="en-GB" w:eastAsia="en-GB"/>
      </w:rPr>
      <mc:AlternateContent>
        <mc:Choice Requires="wpg">
          <w:drawing>
            <wp:anchor distT="0" distB="0" distL="114300" distR="114300" simplePos="0" relativeHeight="251664384" behindDoc="0" locked="0" layoutInCell="1" allowOverlap="1" wp14:anchorId="3149FDF2" wp14:editId="07513A9C">
              <wp:simplePos x="0" y="0"/>
              <wp:positionH relativeFrom="page">
                <wp:align>center</wp:align>
              </wp:positionH>
              <wp:positionV relativeFrom="page">
                <wp:align>center</wp:align>
              </wp:positionV>
              <wp:extent cx="7782130" cy="10065662"/>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25" name="Freeform 6">
                        <a:extLst>
                          <a:ext uri="{FF2B5EF4-FFF2-40B4-BE49-F238E27FC236}">
                            <a16:creationId xmlns:a16="http://schemas.microsoft.com/office/drawing/2014/main" id="{E2A30194-531F-40AF-B3D6-C43C37C2FAEE}"/>
                          </a:ext>
                        </a:extLst>
                      </wps:cNvPr>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Shape 21">
                        <a:extLst>
                          <a:ext uri="{FF2B5EF4-FFF2-40B4-BE49-F238E27FC236}">
                            <a16:creationId xmlns:a16="http://schemas.microsoft.com/office/drawing/2014/main" id="{DEAA1C26-A75A-44F2-AF8D-55EE31068248}"/>
                          </a:ext>
                        </a:extLst>
                      </wps:cNvPr>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chemeClr val="accent5"/>
                        </a:solidFill>
                        <a:ln>
                          <a:noFill/>
                        </a:ln>
                      </wps:spPr>
                      <wps:bodyPr vert="horz" wrap="square" lIns="91440" tIns="45720" rIns="91440" bIns="45720" numCol="1" anchor="t" anchorCtr="0" compatLnSpc="1">
                        <a:prstTxWarp prst="textNoShape">
                          <a:avLst/>
                        </a:prstTxWarp>
                        <a:noAutofit/>
                      </wps:bodyPr>
                    </wps:wsp>
                    <wps:wsp>
                      <wps:cNvPr id="24" name="Freeform: Shape 23">
                        <a:extLst>
                          <a:ext uri="{FF2B5EF4-FFF2-40B4-BE49-F238E27FC236}">
                            <a16:creationId xmlns:a16="http://schemas.microsoft.com/office/drawing/2014/main" id="{B3DDBD76-40DF-4C6F-8415-E33249958520}"/>
                          </a:ext>
                        </a:extLst>
                      </wps:cNvPr>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chemeClr val="accent3"/>
                        </a:solidFill>
                        <a:ln>
                          <a:noFill/>
                        </a:ln>
                      </wps:spPr>
                      <wps:bodyPr vert="horz" wrap="square" lIns="91440" tIns="45720" rIns="91440" bIns="45720" numCol="1" anchor="t" anchorCtr="0" compatLnSpc="1">
                        <a:prstTxWarp prst="textNoShape">
                          <a:avLst/>
                        </a:prstTxWarp>
                        <a:noAutofit/>
                      </wps:bodyPr>
                    </wps:wsp>
                    <wps:wsp>
                      <wps:cNvPr id="32" name="Freeform: Shape 31">
                        <a:extLst>
                          <a:ext uri="{FF2B5EF4-FFF2-40B4-BE49-F238E27FC236}">
                            <a16:creationId xmlns:a16="http://schemas.microsoft.com/office/drawing/2014/main" id="{85934EAF-C090-4ECE-BA30-C286CF13EC96}"/>
                          </a:ext>
                        </a:extLst>
                      </wps:cNvPr>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1" name="Freeform: Shape 30">
                        <a:extLst>
                          <a:ext uri="{FF2B5EF4-FFF2-40B4-BE49-F238E27FC236}">
                            <a16:creationId xmlns:a16="http://schemas.microsoft.com/office/drawing/2014/main" id="{188829FE-D1A8-4A42-84D6-48674A0E873E}"/>
                          </a:ext>
                        </a:extLst>
                      </wps:cNvPr>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61" name="Freeform 8">
                        <a:extLst>
                          <a:ext uri="{FF2B5EF4-FFF2-40B4-BE49-F238E27FC236}">
                            <a16:creationId xmlns:a16="http://schemas.microsoft.com/office/drawing/2014/main" id="{FE4965F3-DC46-457F-9EAA-C83DDE9CCAA7}"/>
                          </a:ext>
                        </a:extLst>
                      </wps:cNvPr>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Shape 29">
                        <a:extLst>
                          <a:ext uri="{FF2B5EF4-FFF2-40B4-BE49-F238E27FC236}">
                            <a16:creationId xmlns:a16="http://schemas.microsoft.com/office/drawing/2014/main" id="{B4B72E4A-CB21-4B94-A9B0-66F2CF596AB0}"/>
                          </a:ext>
                        </a:extLst>
                      </wps:cNvPr>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chemeClr val="accent6"/>
                        </a:solidFill>
                        <a:ln>
                          <a:noFill/>
                        </a:ln>
                      </wps:spPr>
                      <wps:bodyPr vert="horz" wrap="square" lIns="91440" tIns="45720" rIns="91440" bIns="45720" numCol="1" anchor="t" anchorCtr="0" compatLnSpc="1">
                        <a:prstTxWarp prst="textNoShape">
                          <a:avLst/>
                        </a:prstTxWarp>
                        <a:noAutofit/>
                      </wps:bodyPr>
                    </wps:wsp>
                    <wps:wsp>
                      <wps:cNvPr id="64" name="Freeform 8">
                        <a:extLst>
                          <a:ext uri="{FF2B5EF4-FFF2-40B4-BE49-F238E27FC236}">
                            <a16:creationId xmlns:a16="http://schemas.microsoft.com/office/drawing/2014/main" id="{787FA449-BBCA-47E9-AA13-F58F5301332D}"/>
                          </a:ext>
                        </a:extLst>
                      </wps:cNvPr>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233C4258" id="Group 1" o:spid="_x0000_s1026" alt="&quot;&quot;" style="position:absolute;margin-left:0;margin-top:0;width:612.75pt;height:792.55pt;z-index:251664384;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" path="m,c,453,,453,,453,23,401,52,353,87,310v7,-9,14,-17,21,-26c116,275,125,266,133,258,248,143,406,72,581,72v291,,291,,291,c872,,872,,872,l,xe" fillcolor="#ffd966 [3205]"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" path="m1628881,1895780v87616,-8437,154313,-121744,71851,-198888c415301,414363,93943,93731,13603,13572l,,,329116r19162,24174c1506705,1831895,1506705,1831895,1506705,1831895v12935,12857,19403,25715,32338,32143c1568147,1889753,1599676,1898593,1628881,1895780xe" fillcolor="white [3208]"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85cdc1 [3206]"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" path="m1070039,r,950237l,950237,1070039,xe" fillcolor="#ffd966 [3205]"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" path="m1991837,r,238843l1991837,829191,925407,1776225,,1776225,1991837,xe" fillcolor="#85cdc1 [3206]"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" path="m11,182c193,,193,,193,v1,,1,,1,c194,30,194,30,194,30v,1,,2,,3c193,35,192,37,190,39,32,197,32,197,32,197v-1,2,-2,3,-4,4c16,212,,194,11,182xe" fillcolor="#3b3838 [3207]" stroked="f">
                <v:path arrowok="t" o:connecttype="custom" o:connectlocs="95230,1412099;1670857,0;1679514,0;1679514,232763;1679514,256040;1644885,302593;277033,1528480;242404,1559515;95230,1412099" o:connectangles="0,0,0,0,0,0,0,0,0"/>
              </v:shape>
              <v:shape id="Freeform: Shape 29" o:spid="_x0000_s1033"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white [3209]"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" path="m11,182c193,,193,,193,v1,,1,,1,c194,30,194,30,194,30v,1,,2,,3c193,35,192,37,190,39,32,197,32,197,32,197v-1,2,-2,3,-4,4c16,212,,194,11,182xe" fillcolor="#4b1919 [3204]" stroked="f">
                <v:path arrowok="t" o:connecttype="custom" o:connectlocs="96145,1412099;1686915,0;1695655,0;1695655,232763;1695655,256040;1660693,302593;279696,1528480;244734,1559515;96145,1412099" o:connectangles="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5722337"/>
    <w:multiLevelType w:val="multilevel"/>
    <w:tmpl w:val="5CAE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250014">
    <w:abstractNumId w:val="9"/>
  </w:num>
  <w:num w:numId="2" w16cid:durableId="789473928">
    <w:abstractNumId w:val="7"/>
  </w:num>
  <w:num w:numId="3" w16cid:durableId="1758011991">
    <w:abstractNumId w:val="6"/>
  </w:num>
  <w:num w:numId="4" w16cid:durableId="1413552477">
    <w:abstractNumId w:val="5"/>
  </w:num>
  <w:num w:numId="5" w16cid:durableId="365520784">
    <w:abstractNumId w:val="4"/>
  </w:num>
  <w:num w:numId="6" w16cid:durableId="796798075">
    <w:abstractNumId w:val="8"/>
  </w:num>
  <w:num w:numId="7" w16cid:durableId="1256480218">
    <w:abstractNumId w:val="3"/>
  </w:num>
  <w:num w:numId="8" w16cid:durableId="1050112568">
    <w:abstractNumId w:val="2"/>
  </w:num>
  <w:num w:numId="9" w16cid:durableId="1721592552">
    <w:abstractNumId w:val="1"/>
  </w:num>
  <w:num w:numId="10" w16cid:durableId="2089957560">
    <w:abstractNumId w:val="0"/>
  </w:num>
  <w:num w:numId="11" w16cid:durableId="1102140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3AE"/>
    <w:rsid w:val="000115CE"/>
    <w:rsid w:val="000828F4"/>
    <w:rsid w:val="000D3A18"/>
    <w:rsid w:val="000F1B5C"/>
    <w:rsid w:val="000F51EC"/>
    <w:rsid w:val="000F7122"/>
    <w:rsid w:val="00114A27"/>
    <w:rsid w:val="001B4EEF"/>
    <w:rsid w:val="001B689C"/>
    <w:rsid w:val="00200635"/>
    <w:rsid w:val="002416E3"/>
    <w:rsid w:val="00254E0D"/>
    <w:rsid w:val="0031745B"/>
    <w:rsid w:val="0038000D"/>
    <w:rsid w:val="00385ACF"/>
    <w:rsid w:val="00411C5B"/>
    <w:rsid w:val="004153D6"/>
    <w:rsid w:val="00422757"/>
    <w:rsid w:val="00436E03"/>
    <w:rsid w:val="00475D96"/>
    <w:rsid w:val="00477474"/>
    <w:rsid w:val="004803C3"/>
    <w:rsid w:val="00480B7F"/>
    <w:rsid w:val="004A1893"/>
    <w:rsid w:val="004C4A44"/>
    <w:rsid w:val="005125BB"/>
    <w:rsid w:val="00514686"/>
    <w:rsid w:val="005264AB"/>
    <w:rsid w:val="00537F9C"/>
    <w:rsid w:val="00547D40"/>
    <w:rsid w:val="0055629A"/>
    <w:rsid w:val="00572222"/>
    <w:rsid w:val="005D3DA6"/>
    <w:rsid w:val="00616566"/>
    <w:rsid w:val="00642E91"/>
    <w:rsid w:val="00666ECE"/>
    <w:rsid w:val="00744EA9"/>
    <w:rsid w:val="00752FC4"/>
    <w:rsid w:val="00757E9C"/>
    <w:rsid w:val="00785F31"/>
    <w:rsid w:val="007B4C91"/>
    <w:rsid w:val="007D70F7"/>
    <w:rsid w:val="00830C5F"/>
    <w:rsid w:val="00834A33"/>
    <w:rsid w:val="00896EE1"/>
    <w:rsid w:val="008C1482"/>
    <w:rsid w:val="008C2737"/>
    <w:rsid w:val="008D0AA7"/>
    <w:rsid w:val="008E5C57"/>
    <w:rsid w:val="0090401D"/>
    <w:rsid w:val="00912A0A"/>
    <w:rsid w:val="00944943"/>
    <w:rsid w:val="009468D3"/>
    <w:rsid w:val="00954503"/>
    <w:rsid w:val="00A17117"/>
    <w:rsid w:val="00A5578C"/>
    <w:rsid w:val="00A763AE"/>
    <w:rsid w:val="00AC1A6E"/>
    <w:rsid w:val="00B40F1A"/>
    <w:rsid w:val="00B46195"/>
    <w:rsid w:val="00B63133"/>
    <w:rsid w:val="00BC0F0A"/>
    <w:rsid w:val="00BC3178"/>
    <w:rsid w:val="00BF072F"/>
    <w:rsid w:val="00C11980"/>
    <w:rsid w:val="00C15223"/>
    <w:rsid w:val="00C37964"/>
    <w:rsid w:val="00C5405F"/>
    <w:rsid w:val="00CA454A"/>
    <w:rsid w:val="00CB0809"/>
    <w:rsid w:val="00CF46CA"/>
    <w:rsid w:val="00D04123"/>
    <w:rsid w:val="00D06525"/>
    <w:rsid w:val="00D149F1"/>
    <w:rsid w:val="00D3147D"/>
    <w:rsid w:val="00D36106"/>
    <w:rsid w:val="00DA1945"/>
    <w:rsid w:val="00DC7840"/>
    <w:rsid w:val="00E10E4B"/>
    <w:rsid w:val="00E5646A"/>
    <w:rsid w:val="00E821ED"/>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B7949"/>
  <w15:chartTrackingRefBased/>
  <w15:docId w15:val="{2C80008A-6B1D-466D-AA7D-6071E176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1A"/>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B38600" w:themeColor="accent2" w:themeShade="80"/>
      <w:sz w:val="28"/>
      <w:szCs w:val="28"/>
    </w:rPr>
  </w:style>
  <w:style w:type="paragraph" w:styleId="Heading2">
    <w:name w:val="heading 2"/>
    <w:basedOn w:val="Normal"/>
    <w:next w:val="Normal"/>
    <w:link w:val="Heading2Char"/>
    <w:uiPriority w:val="9"/>
    <w:semiHidden/>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250C0C"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381212"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381212"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250C0C"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250C0C"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B38600"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B38600" w:themeColor="accent2" w:themeShade="80"/>
    </w:rPr>
  </w:style>
  <w:style w:type="character" w:styleId="PlaceholderText">
    <w:name w:val="Placeholder Text"/>
    <w:basedOn w:val="DefaultParagraphFont"/>
    <w:uiPriority w:val="99"/>
    <w:semiHidden/>
    <w:rsid w:val="00912A0A"/>
    <w:rPr>
      <w:color w:val="BFBFBF" w:themeColor="accent5" w:themeShade="BF"/>
      <w:sz w:val="22"/>
    </w:rPr>
  </w:style>
  <w:style w:type="paragraph" w:customStyle="1" w:styleId="ContactInfo">
    <w:name w:val="Contact Info"/>
    <w:basedOn w:val="Normal"/>
    <w:uiPriority w:val="3"/>
    <w:qFormat/>
    <w:rsid w:val="008C2737"/>
    <w:pPr>
      <w:spacing w:after="0"/>
      <w:jc w:val="right"/>
    </w:pPr>
    <w:rPr>
      <w:sz w:val="20"/>
      <w:szCs w:val="18"/>
    </w:rPr>
  </w:style>
  <w:style w:type="paragraph" w:styleId="Date">
    <w:name w:val="Date"/>
    <w:basedOn w:val="Normal"/>
    <w:next w:val="Salutation"/>
    <w:link w:val="DateChar"/>
    <w:uiPriority w:val="4"/>
    <w:unhideWhenUsed/>
    <w:qFormat/>
    <w:rsid w:val="00616566"/>
    <w:pPr>
      <w:spacing w:before="960" w:after="960"/>
    </w:pPr>
  </w:style>
  <w:style w:type="character" w:customStyle="1" w:styleId="DateChar">
    <w:name w:val="Date Char"/>
    <w:basedOn w:val="DefaultParagraphFont"/>
    <w:link w:val="Date"/>
    <w:uiPriority w:val="4"/>
    <w:rsid w:val="00616566"/>
    <w:rPr>
      <w:color w:val="auto"/>
    </w:rPr>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B38600"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4B1919" w:themeColor="accent1" w:frame="1"/>
        <w:left w:val="single" w:sz="2" w:space="10" w:color="4B1919" w:themeColor="accent1" w:frame="1"/>
        <w:bottom w:val="single" w:sz="2" w:space="10" w:color="4B1919" w:themeColor="accent1" w:frame="1"/>
        <w:right w:val="single" w:sz="2" w:space="10" w:color="4B1919" w:themeColor="accent1" w:frame="1"/>
      </w:pBdr>
      <w:ind w:left="1152" w:right="1152"/>
    </w:pPr>
    <w:rPr>
      <w:rFonts w:eastAsiaTheme="minorEastAsia"/>
      <w:i/>
      <w:iCs/>
      <w:color w:val="38121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000000"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C1C1" w:themeFill="accent1" w:themeFillTint="33"/>
    </w:tcPr>
    <w:tblStylePr w:type="firstRow">
      <w:rPr>
        <w:b/>
        <w:bCs/>
      </w:rPr>
      <w:tblPr/>
      <w:tcPr>
        <w:shd w:val="clear" w:color="auto" w:fill="D68484" w:themeFill="accent1" w:themeFillTint="66"/>
      </w:tcPr>
    </w:tblStylePr>
    <w:tblStylePr w:type="lastRow">
      <w:rPr>
        <w:b/>
        <w:bCs/>
        <w:color w:val="000000" w:themeColor="text1"/>
      </w:rPr>
      <w:tblPr/>
      <w:tcPr>
        <w:shd w:val="clear" w:color="auto" w:fill="D68484" w:themeFill="accent1" w:themeFillTint="66"/>
      </w:tcPr>
    </w:tblStylePr>
    <w:tblStylePr w:type="firstCol">
      <w:rPr>
        <w:color w:val="FFFFFF" w:themeColor="background1"/>
      </w:rPr>
      <w:tblPr/>
      <w:tcPr>
        <w:shd w:val="clear" w:color="auto" w:fill="381212" w:themeFill="accent1" w:themeFillShade="BF"/>
      </w:tcPr>
    </w:tblStylePr>
    <w:tblStylePr w:type="lastCol">
      <w:rPr>
        <w:color w:val="FFFFFF" w:themeColor="background1"/>
      </w:rPr>
      <w:tblPr/>
      <w:tcPr>
        <w:shd w:val="clear" w:color="auto" w:fill="381212" w:themeFill="accent1" w:themeFillShade="BF"/>
      </w:tcPr>
    </w:tblStylePr>
    <w:tblStylePr w:type="band1Vert">
      <w:tblPr/>
      <w:tcPr>
        <w:shd w:val="clear" w:color="auto" w:fill="CC6565" w:themeFill="accent1" w:themeFillTint="7F"/>
      </w:tcPr>
    </w:tblStylePr>
    <w:tblStylePr w:type="band1Horz">
      <w:tblPr/>
      <w:tcPr>
        <w:shd w:val="clear" w:color="auto" w:fill="CC6565"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7E0" w:themeFill="accent2" w:themeFillTint="33"/>
    </w:tcPr>
    <w:tblStylePr w:type="firstRow">
      <w:rPr>
        <w:b/>
        <w:bCs/>
      </w:rPr>
      <w:tblPr/>
      <w:tcPr>
        <w:shd w:val="clear" w:color="auto" w:fill="FFEFC1" w:themeFill="accent2" w:themeFillTint="66"/>
      </w:tcPr>
    </w:tblStylePr>
    <w:tblStylePr w:type="lastRow">
      <w:rPr>
        <w:b/>
        <w:bCs/>
        <w:color w:val="000000" w:themeColor="text1"/>
      </w:rPr>
      <w:tblPr/>
      <w:tcPr>
        <w:shd w:val="clear" w:color="auto" w:fill="FFEFC1" w:themeFill="accent2" w:themeFillTint="66"/>
      </w:tcPr>
    </w:tblStylePr>
    <w:tblStylePr w:type="firstCol">
      <w:rPr>
        <w:color w:val="FFFFFF" w:themeColor="background1"/>
      </w:rPr>
      <w:tblPr/>
      <w:tcPr>
        <w:shd w:val="clear" w:color="auto" w:fill="FFC20C" w:themeFill="accent2" w:themeFillShade="BF"/>
      </w:tcPr>
    </w:tblStylePr>
    <w:tblStylePr w:type="lastCol">
      <w:rPr>
        <w:color w:val="FFFFFF" w:themeColor="background1"/>
      </w:rPr>
      <w:tblPr/>
      <w:tcPr>
        <w:shd w:val="clear" w:color="auto" w:fill="FFC20C" w:themeFill="accent2" w:themeFillShade="BF"/>
      </w:tcPr>
    </w:tblStylePr>
    <w:tblStylePr w:type="band1Vert">
      <w:tblPr/>
      <w:tcPr>
        <w:shd w:val="clear" w:color="auto" w:fill="FFEBB2" w:themeFill="accent2" w:themeFillTint="7F"/>
      </w:tcPr>
    </w:tblStylePr>
    <w:tblStylePr w:type="band1Horz">
      <w:tblPr/>
      <w:tcPr>
        <w:shd w:val="clear" w:color="auto" w:fill="FFEBB2"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F5F2" w:themeFill="accent3" w:themeFillTint="33"/>
    </w:tcPr>
    <w:tblStylePr w:type="firstRow">
      <w:rPr>
        <w:b/>
        <w:bCs/>
      </w:rPr>
      <w:tblPr/>
      <w:tcPr>
        <w:shd w:val="clear" w:color="auto" w:fill="CEEBE6" w:themeFill="accent3" w:themeFillTint="66"/>
      </w:tcPr>
    </w:tblStylePr>
    <w:tblStylePr w:type="lastRow">
      <w:rPr>
        <w:b/>
        <w:bCs/>
        <w:color w:val="000000" w:themeColor="text1"/>
      </w:rPr>
      <w:tblPr/>
      <w:tcPr>
        <w:shd w:val="clear" w:color="auto" w:fill="CEEBE6" w:themeFill="accent3" w:themeFillTint="66"/>
      </w:tcPr>
    </w:tblStylePr>
    <w:tblStylePr w:type="firstCol">
      <w:rPr>
        <w:color w:val="FFFFFF" w:themeColor="background1"/>
      </w:rPr>
      <w:tblPr/>
      <w:tcPr>
        <w:shd w:val="clear" w:color="auto" w:fill="49B3A1" w:themeFill="accent3" w:themeFillShade="BF"/>
      </w:tcPr>
    </w:tblStylePr>
    <w:tblStylePr w:type="lastCol">
      <w:rPr>
        <w:color w:val="FFFFFF" w:themeColor="background1"/>
      </w:rPr>
      <w:tblPr/>
      <w:tcPr>
        <w:shd w:val="clear" w:color="auto" w:fill="49B3A1" w:themeFill="accent3" w:themeFillShade="BF"/>
      </w:tcPr>
    </w:tblStylePr>
    <w:tblStylePr w:type="band1Vert">
      <w:tblPr/>
      <w:tcPr>
        <w:shd w:val="clear" w:color="auto" w:fill="C2E6E0" w:themeFill="accent3" w:themeFillTint="7F"/>
      </w:tcPr>
    </w:tblStylePr>
    <w:tblStylePr w:type="band1Horz">
      <w:tblPr/>
      <w:tcPr>
        <w:shd w:val="clear" w:color="auto" w:fill="C2E6E0"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D6D6" w:themeFill="accent4" w:themeFillTint="33"/>
    </w:tcPr>
    <w:tblStylePr w:type="firstRow">
      <w:rPr>
        <w:b/>
        <w:bCs/>
      </w:rPr>
      <w:tblPr/>
      <w:tcPr>
        <w:shd w:val="clear" w:color="auto" w:fill="B2ADAD" w:themeFill="accent4" w:themeFillTint="66"/>
      </w:tcPr>
    </w:tblStylePr>
    <w:tblStylePr w:type="lastRow">
      <w:rPr>
        <w:b/>
        <w:bCs/>
        <w:color w:val="000000" w:themeColor="text1"/>
      </w:rPr>
      <w:tblPr/>
      <w:tcPr>
        <w:shd w:val="clear" w:color="auto" w:fill="B2ADAD" w:themeFill="accent4" w:themeFillTint="66"/>
      </w:tcPr>
    </w:tblStylePr>
    <w:tblStylePr w:type="firstCol">
      <w:rPr>
        <w:color w:val="FFFFFF" w:themeColor="background1"/>
      </w:rPr>
      <w:tblPr/>
      <w:tcPr>
        <w:shd w:val="clear" w:color="auto" w:fill="2C2A2A" w:themeFill="accent4" w:themeFillShade="BF"/>
      </w:tcPr>
    </w:tblStylePr>
    <w:tblStylePr w:type="lastCol">
      <w:rPr>
        <w:color w:val="FFFFFF" w:themeColor="background1"/>
      </w:rPr>
      <w:tblPr/>
      <w:tcPr>
        <w:shd w:val="clear" w:color="auto" w:fill="2C2A2A" w:themeFill="accent4" w:themeFillShade="BF"/>
      </w:tcPr>
    </w:tblStylePr>
    <w:tblStylePr w:type="band1Vert">
      <w:tblPr/>
      <w:tcPr>
        <w:shd w:val="clear" w:color="auto" w:fill="9F9999" w:themeFill="accent4" w:themeFillTint="7F"/>
      </w:tcPr>
    </w:tblStylePr>
    <w:tblStylePr w:type="band1Horz">
      <w:tblPr/>
      <w:tcPr>
        <w:shd w:val="clear" w:color="auto" w:fill="9F9999"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C61E" w:themeFill="accent2" w:themeFillShade="CC"/>
      </w:tcPr>
    </w:tblStylePr>
    <w:tblStylePr w:type="lastRow">
      <w:rPr>
        <w:b/>
        <w:bCs/>
        <w:color w:val="FFC6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5E0E0" w:themeFill="accent1" w:themeFillTint="19"/>
    </w:tcPr>
    <w:tblStylePr w:type="firstRow">
      <w:rPr>
        <w:b/>
        <w:bCs/>
        <w:color w:val="FFFFFF" w:themeColor="background1"/>
      </w:rPr>
      <w:tblPr/>
      <w:tcPr>
        <w:tcBorders>
          <w:bottom w:val="single" w:sz="12" w:space="0" w:color="FFFFFF" w:themeColor="background1"/>
        </w:tcBorders>
        <w:shd w:val="clear" w:color="auto" w:fill="FFC61E" w:themeFill="accent2" w:themeFillShade="CC"/>
      </w:tcPr>
    </w:tblStylePr>
    <w:tblStylePr w:type="lastRow">
      <w:rPr>
        <w:b/>
        <w:bCs/>
        <w:color w:val="FFC6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B3B3" w:themeFill="accent1" w:themeFillTint="3F"/>
      </w:tcPr>
    </w:tblStylePr>
    <w:tblStylePr w:type="band1Horz">
      <w:tblPr/>
      <w:tcPr>
        <w:shd w:val="clear" w:color="auto" w:fill="EAC1C1"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FFBF0" w:themeFill="accent2" w:themeFillTint="19"/>
    </w:tcPr>
    <w:tblStylePr w:type="firstRow">
      <w:rPr>
        <w:b/>
        <w:bCs/>
        <w:color w:val="FFFFFF" w:themeColor="background1"/>
      </w:rPr>
      <w:tblPr/>
      <w:tcPr>
        <w:tcBorders>
          <w:bottom w:val="single" w:sz="12" w:space="0" w:color="FFFFFF" w:themeColor="background1"/>
        </w:tcBorders>
        <w:shd w:val="clear" w:color="auto" w:fill="FFC61E" w:themeFill="accent2" w:themeFillShade="CC"/>
      </w:tcPr>
    </w:tblStylePr>
    <w:tblStylePr w:type="lastRow">
      <w:rPr>
        <w:b/>
        <w:bCs/>
        <w:color w:val="FFC6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5D9" w:themeFill="accent2" w:themeFillTint="3F"/>
      </w:tcPr>
    </w:tblStylePr>
    <w:tblStylePr w:type="band1Horz">
      <w:tblPr/>
      <w:tcPr>
        <w:shd w:val="clear" w:color="auto" w:fill="FFF7E0"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2FAF8" w:themeFill="accent3" w:themeFillTint="19"/>
    </w:tcPr>
    <w:tblStylePr w:type="firstRow">
      <w:rPr>
        <w:b/>
        <w:bCs/>
        <w:color w:val="FFFFFF" w:themeColor="background1"/>
      </w:rPr>
      <w:tblPr/>
      <w:tcPr>
        <w:tcBorders>
          <w:bottom w:val="single" w:sz="12" w:space="0" w:color="FFFFFF" w:themeColor="background1"/>
        </w:tcBorders>
        <w:shd w:val="clear" w:color="auto" w:fill="2F2C2C" w:themeFill="accent4" w:themeFillShade="CC"/>
      </w:tcPr>
    </w:tblStylePr>
    <w:tblStylePr w:type="lastRow">
      <w:rPr>
        <w:b/>
        <w:bCs/>
        <w:color w:val="2F2C2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F" w:themeFill="accent3" w:themeFillTint="3F"/>
      </w:tcPr>
    </w:tblStylePr>
    <w:tblStylePr w:type="band1Horz">
      <w:tblPr/>
      <w:tcPr>
        <w:shd w:val="clear" w:color="auto" w:fill="E6F5F2"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EBEB" w:themeFill="accent4" w:themeFillTint="19"/>
    </w:tcPr>
    <w:tblStylePr w:type="firstRow">
      <w:rPr>
        <w:b/>
        <w:bCs/>
        <w:color w:val="FFFFFF" w:themeColor="background1"/>
      </w:rPr>
      <w:tblPr/>
      <w:tcPr>
        <w:tcBorders>
          <w:bottom w:val="single" w:sz="12" w:space="0" w:color="FFFFFF" w:themeColor="background1"/>
        </w:tcBorders>
        <w:shd w:val="clear" w:color="auto" w:fill="55B9A8" w:themeFill="accent3" w:themeFillShade="CC"/>
      </w:tcPr>
    </w:tblStylePr>
    <w:tblStylePr w:type="lastRow">
      <w:rPr>
        <w:b/>
        <w:bCs/>
        <w:color w:val="55B9A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CCC" w:themeFill="accent4" w:themeFillTint="3F"/>
      </w:tcPr>
    </w:tblStylePr>
    <w:tblStylePr w:type="band1Horz">
      <w:tblPr/>
      <w:tcPr>
        <w:shd w:val="clear" w:color="auto" w:fill="D8D6D6"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FFD96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FFD966" w:themeColor="accent2"/>
        <w:left w:val="single" w:sz="4" w:space="0" w:color="4B1919" w:themeColor="accent1"/>
        <w:bottom w:val="single" w:sz="4" w:space="0" w:color="4B1919" w:themeColor="accent1"/>
        <w:right w:val="single" w:sz="4" w:space="0" w:color="4B1919" w:themeColor="accent1"/>
        <w:insideH w:val="single" w:sz="4" w:space="0" w:color="FFFFFF" w:themeColor="background1"/>
        <w:insideV w:val="single" w:sz="4" w:space="0" w:color="FFFFFF" w:themeColor="background1"/>
      </w:tblBorders>
    </w:tblPr>
    <w:tcPr>
      <w:shd w:val="clear" w:color="auto" w:fill="F5E0E0" w:themeFill="accent1" w:themeFillTint="19"/>
    </w:tcPr>
    <w:tblStylePr w:type="firstRow">
      <w:rPr>
        <w:b/>
        <w:bCs/>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F0F" w:themeFill="accent1" w:themeFillShade="99"/>
      </w:tcPr>
    </w:tblStylePr>
    <w:tblStylePr w:type="firstCol">
      <w:rPr>
        <w:color w:val="FFFFFF" w:themeColor="background1"/>
      </w:rPr>
      <w:tblPr/>
      <w:tcPr>
        <w:tcBorders>
          <w:top w:val="nil"/>
          <w:left w:val="nil"/>
          <w:bottom w:val="nil"/>
          <w:right w:val="nil"/>
          <w:insideH w:val="single" w:sz="4" w:space="0" w:color="2D0F0F" w:themeColor="accent1" w:themeShade="99"/>
          <w:insideV w:val="nil"/>
        </w:tcBorders>
        <w:shd w:val="clear" w:color="auto" w:fill="2D0F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D0F0F" w:themeFill="accent1" w:themeFillShade="99"/>
      </w:tcPr>
    </w:tblStylePr>
    <w:tblStylePr w:type="band1Vert">
      <w:tblPr/>
      <w:tcPr>
        <w:shd w:val="clear" w:color="auto" w:fill="D68484" w:themeFill="accent1" w:themeFillTint="66"/>
      </w:tcPr>
    </w:tblStylePr>
    <w:tblStylePr w:type="band1Horz">
      <w:tblPr/>
      <w:tcPr>
        <w:shd w:val="clear" w:color="auto" w:fill="CC656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FFD966" w:themeColor="accent2"/>
        <w:left w:val="single" w:sz="4" w:space="0" w:color="FFD966" w:themeColor="accent2"/>
        <w:bottom w:val="single" w:sz="4" w:space="0" w:color="FFD966" w:themeColor="accent2"/>
        <w:right w:val="single" w:sz="4" w:space="0" w:color="FFD966" w:themeColor="accent2"/>
        <w:insideH w:val="single" w:sz="4" w:space="0" w:color="FFFFFF" w:themeColor="background1"/>
        <w:insideV w:val="single" w:sz="4" w:space="0" w:color="FFFFFF" w:themeColor="background1"/>
      </w:tblBorders>
    </w:tblPr>
    <w:tcPr>
      <w:shd w:val="clear" w:color="auto" w:fill="FFFBF0" w:themeFill="accent2" w:themeFillTint="19"/>
    </w:tcPr>
    <w:tblStylePr w:type="firstRow">
      <w:rPr>
        <w:b/>
        <w:bCs/>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6A000" w:themeFill="accent2" w:themeFillShade="99"/>
      </w:tcPr>
    </w:tblStylePr>
    <w:tblStylePr w:type="firstCol">
      <w:rPr>
        <w:color w:val="FFFFFF" w:themeColor="background1"/>
      </w:rPr>
      <w:tblPr/>
      <w:tcPr>
        <w:tcBorders>
          <w:top w:val="nil"/>
          <w:left w:val="nil"/>
          <w:bottom w:val="nil"/>
          <w:right w:val="nil"/>
          <w:insideH w:val="single" w:sz="4" w:space="0" w:color="D6A000" w:themeColor="accent2" w:themeShade="99"/>
          <w:insideV w:val="nil"/>
        </w:tcBorders>
        <w:shd w:val="clear" w:color="auto" w:fill="D6A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6A000" w:themeFill="accent2" w:themeFillShade="99"/>
      </w:tcPr>
    </w:tblStylePr>
    <w:tblStylePr w:type="band1Vert">
      <w:tblPr/>
      <w:tcPr>
        <w:shd w:val="clear" w:color="auto" w:fill="FFEFC1" w:themeFill="accent2" w:themeFillTint="66"/>
      </w:tcPr>
    </w:tblStylePr>
    <w:tblStylePr w:type="band1Horz">
      <w:tblPr/>
      <w:tcPr>
        <w:shd w:val="clear" w:color="auto" w:fill="FFEBB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B3838" w:themeColor="accent4"/>
        <w:left w:val="single" w:sz="4" w:space="0" w:color="85CDC1" w:themeColor="accent3"/>
        <w:bottom w:val="single" w:sz="4" w:space="0" w:color="85CDC1" w:themeColor="accent3"/>
        <w:right w:val="single" w:sz="4" w:space="0" w:color="85CDC1" w:themeColor="accent3"/>
        <w:insideH w:val="single" w:sz="4" w:space="0" w:color="FFFFFF" w:themeColor="background1"/>
        <w:insideV w:val="single" w:sz="4" w:space="0" w:color="FFFFFF" w:themeColor="background1"/>
      </w:tblBorders>
    </w:tblPr>
    <w:tcPr>
      <w:shd w:val="clear" w:color="auto" w:fill="F2FAF8" w:themeFill="accent3" w:themeFillTint="19"/>
    </w:tcPr>
    <w:tblStylePr w:type="firstRow">
      <w:rPr>
        <w:b/>
        <w:bCs/>
      </w:rPr>
      <w:tblPr/>
      <w:tcPr>
        <w:tcBorders>
          <w:top w:val="nil"/>
          <w:left w:val="nil"/>
          <w:bottom w:val="single" w:sz="24" w:space="0" w:color="3B383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8F81" w:themeFill="accent3" w:themeFillShade="99"/>
      </w:tcPr>
    </w:tblStylePr>
    <w:tblStylePr w:type="firstCol">
      <w:rPr>
        <w:color w:val="FFFFFF" w:themeColor="background1"/>
      </w:rPr>
      <w:tblPr/>
      <w:tcPr>
        <w:tcBorders>
          <w:top w:val="nil"/>
          <w:left w:val="nil"/>
          <w:bottom w:val="nil"/>
          <w:right w:val="nil"/>
          <w:insideH w:val="single" w:sz="4" w:space="0" w:color="3B8F81" w:themeColor="accent3" w:themeShade="99"/>
          <w:insideV w:val="nil"/>
        </w:tcBorders>
        <w:shd w:val="clear" w:color="auto" w:fill="3B8F8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8F81" w:themeFill="accent3" w:themeFillShade="99"/>
      </w:tcPr>
    </w:tblStylePr>
    <w:tblStylePr w:type="band1Vert">
      <w:tblPr/>
      <w:tcPr>
        <w:shd w:val="clear" w:color="auto" w:fill="CEEBE6" w:themeFill="accent3" w:themeFillTint="66"/>
      </w:tcPr>
    </w:tblStylePr>
    <w:tblStylePr w:type="band1Horz">
      <w:tblPr/>
      <w:tcPr>
        <w:shd w:val="clear" w:color="auto" w:fill="C2E6E0"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5CDC1" w:themeColor="accent3"/>
        <w:left w:val="single" w:sz="4" w:space="0" w:color="3B3838" w:themeColor="accent4"/>
        <w:bottom w:val="single" w:sz="4" w:space="0" w:color="3B3838" w:themeColor="accent4"/>
        <w:right w:val="single" w:sz="4" w:space="0" w:color="3B3838" w:themeColor="accent4"/>
        <w:insideH w:val="single" w:sz="4" w:space="0" w:color="FFFFFF" w:themeColor="background1"/>
        <w:insideV w:val="single" w:sz="4" w:space="0" w:color="FFFFFF" w:themeColor="background1"/>
      </w:tblBorders>
    </w:tblPr>
    <w:tcPr>
      <w:shd w:val="clear" w:color="auto" w:fill="ECEBEB" w:themeFill="accent4" w:themeFillTint="19"/>
    </w:tcPr>
    <w:tblStylePr w:type="firstRow">
      <w:rPr>
        <w:b/>
        <w:bCs/>
      </w:rPr>
      <w:tblPr/>
      <w:tcPr>
        <w:tcBorders>
          <w:top w:val="nil"/>
          <w:left w:val="nil"/>
          <w:bottom w:val="single" w:sz="24" w:space="0" w:color="85CDC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121" w:themeFill="accent4" w:themeFillShade="99"/>
      </w:tcPr>
    </w:tblStylePr>
    <w:tblStylePr w:type="firstCol">
      <w:rPr>
        <w:color w:val="FFFFFF" w:themeColor="background1"/>
      </w:rPr>
      <w:tblPr/>
      <w:tcPr>
        <w:tcBorders>
          <w:top w:val="nil"/>
          <w:left w:val="nil"/>
          <w:bottom w:val="nil"/>
          <w:right w:val="nil"/>
          <w:insideH w:val="single" w:sz="4" w:space="0" w:color="232121" w:themeColor="accent4" w:themeShade="99"/>
          <w:insideV w:val="nil"/>
        </w:tcBorders>
        <w:shd w:val="clear" w:color="auto" w:fill="23212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121" w:themeFill="accent4" w:themeFillShade="99"/>
      </w:tcPr>
    </w:tblStylePr>
    <w:tblStylePr w:type="band1Vert">
      <w:tblPr/>
      <w:tcPr>
        <w:shd w:val="clear" w:color="auto" w:fill="B2ADAD" w:themeFill="accent4" w:themeFillTint="66"/>
      </w:tcPr>
    </w:tblStylePr>
    <w:tblStylePr w:type="band1Horz">
      <w:tblPr/>
      <w:tcPr>
        <w:shd w:val="clear" w:color="auto" w:fill="9F999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FFFFFF"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FFFFFF"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B19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C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12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1212" w:themeFill="accent1" w:themeFillShade="BF"/>
      </w:tcPr>
    </w:tblStylePr>
    <w:tblStylePr w:type="band1Vert">
      <w:tblPr/>
      <w:tcPr>
        <w:tcBorders>
          <w:top w:val="nil"/>
          <w:left w:val="nil"/>
          <w:bottom w:val="nil"/>
          <w:right w:val="nil"/>
          <w:insideH w:val="nil"/>
          <w:insideV w:val="nil"/>
        </w:tcBorders>
        <w:shd w:val="clear" w:color="auto" w:fill="381212" w:themeFill="accent1" w:themeFillShade="BF"/>
      </w:tcPr>
    </w:tblStylePr>
    <w:tblStylePr w:type="band1Horz">
      <w:tblPr/>
      <w:tcPr>
        <w:tcBorders>
          <w:top w:val="nil"/>
          <w:left w:val="nil"/>
          <w:bottom w:val="nil"/>
          <w:right w:val="nil"/>
          <w:insideH w:val="nil"/>
          <w:insideV w:val="nil"/>
        </w:tcBorders>
        <w:shd w:val="clear" w:color="auto" w:fill="38121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FD96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18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C20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C20C" w:themeFill="accent2" w:themeFillShade="BF"/>
      </w:tcPr>
    </w:tblStylePr>
    <w:tblStylePr w:type="band1Vert">
      <w:tblPr/>
      <w:tcPr>
        <w:tcBorders>
          <w:top w:val="nil"/>
          <w:left w:val="nil"/>
          <w:bottom w:val="nil"/>
          <w:right w:val="nil"/>
          <w:insideH w:val="nil"/>
          <w:insideV w:val="nil"/>
        </w:tcBorders>
        <w:shd w:val="clear" w:color="auto" w:fill="FFC20C" w:themeFill="accent2" w:themeFillShade="BF"/>
      </w:tcPr>
    </w:tblStylePr>
    <w:tblStylePr w:type="band1Horz">
      <w:tblPr/>
      <w:tcPr>
        <w:tcBorders>
          <w:top w:val="nil"/>
          <w:left w:val="nil"/>
          <w:bottom w:val="nil"/>
          <w:right w:val="nil"/>
          <w:insideH w:val="nil"/>
          <w:insideV w:val="nil"/>
        </w:tcBorders>
        <w:shd w:val="clear" w:color="auto" w:fill="FFC20C"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5CDC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7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9B3A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9B3A1" w:themeFill="accent3" w:themeFillShade="BF"/>
      </w:tcPr>
    </w:tblStylePr>
    <w:tblStylePr w:type="band1Vert">
      <w:tblPr/>
      <w:tcPr>
        <w:tcBorders>
          <w:top w:val="nil"/>
          <w:left w:val="nil"/>
          <w:bottom w:val="nil"/>
          <w:right w:val="nil"/>
          <w:insideH w:val="nil"/>
          <w:insideV w:val="nil"/>
        </w:tcBorders>
        <w:shd w:val="clear" w:color="auto" w:fill="49B3A1" w:themeFill="accent3" w:themeFillShade="BF"/>
      </w:tcPr>
    </w:tblStylePr>
    <w:tblStylePr w:type="band1Horz">
      <w:tblPr/>
      <w:tcPr>
        <w:tcBorders>
          <w:top w:val="nil"/>
          <w:left w:val="nil"/>
          <w:bottom w:val="nil"/>
          <w:right w:val="nil"/>
          <w:insideH w:val="nil"/>
          <w:insideV w:val="nil"/>
        </w:tcBorders>
        <w:shd w:val="clear" w:color="auto" w:fill="49B3A1"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B383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1B1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2A2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2A2A" w:themeFill="accent4" w:themeFillShade="BF"/>
      </w:tcPr>
    </w:tblStylePr>
    <w:tblStylePr w:type="band1Vert">
      <w:tblPr/>
      <w:tcPr>
        <w:tcBorders>
          <w:top w:val="nil"/>
          <w:left w:val="nil"/>
          <w:bottom w:val="nil"/>
          <w:right w:val="nil"/>
          <w:insideH w:val="nil"/>
          <w:insideV w:val="nil"/>
        </w:tcBorders>
        <w:shd w:val="clear" w:color="auto" w:fill="2C2A2A" w:themeFill="accent4" w:themeFillShade="BF"/>
      </w:tcPr>
    </w:tblStylePr>
    <w:tblStylePr w:type="band1Horz">
      <w:tblPr/>
      <w:tcPr>
        <w:tcBorders>
          <w:top w:val="nil"/>
          <w:left w:val="nil"/>
          <w:bottom w:val="nil"/>
          <w:right w:val="nil"/>
          <w:insideH w:val="nil"/>
          <w:insideV w:val="nil"/>
        </w:tcBorders>
        <w:shd w:val="clear" w:color="auto" w:fill="2C2A2A"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B38600"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D68484" w:themeColor="accent1" w:themeTint="66"/>
        <w:left w:val="single" w:sz="4" w:space="0" w:color="D68484" w:themeColor="accent1" w:themeTint="66"/>
        <w:bottom w:val="single" w:sz="4" w:space="0" w:color="D68484" w:themeColor="accent1" w:themeTint="66"/>
        <w:right w:val="single" w:sz="4" w:space="0" w:color="D68484" w:themeColor="accent1" w:themeTint="66"/>
        <w:insideH w:val="single" w:sz="4" w:space="0" w:color="D68484" w:themeColor="accent1" w:themeTint="66"/>
        <w:insideV w:val="single" w:sz="4" w:space="0" w:color="D68484" w:themeColor="accent1" w:themeTint="66"/>
      </w:tblBorders>
    </w:tblPr>
    <w:tblStylePr w:type="firstRow">
      <w:rPr>
        <w:b/>
        <w:bCs/>
      </w:rPr>
      <w:tblPr/>
      <w:tcPr>
        <w:tcBorders>
          <w:bottom w:val="single" w:sz="12" w:space="0" w:color="C14646" w:themeColor="accent1" w:themeTint="99"/>
        </w:tcBorders>
      </w:tcPr>
    </w:tblStylePr>
    <w:tblStylePr w:type="lastRow">
      <w:rPr>
        <w:b/>
        <w:bCs/>
      </w:rPr>
      <w:tblPr/>
      <w:tcPr>
        <w:tcBorders>
          <w:top w:val="double" w:sz="2" w:space="0" w:color="C1464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FEFC1" w:themeColor="accent2" w:themeTint="66"/>
        <w:left w:val="single" w:sz="4" w:space="0" w:color="FFEFC1" w:themeColor="accent2" w:themeTint="66"/>
        <w:bottom w:val="single" w:sz="4" w:space="0" w:color="FFEFC1" w:themeColor="accent2" w:themeTint="66"/>
        <w:right w:val="single" w:sz="4" w:space="0" w:color="FFEFC1" w:themeColor="accent2" w:themeTint="66"/>
        <w:insideH w:val="single" w:sz="4" w:space="0" w:color="FFEFC1" w:themeColor="accent2" w:themeTint="66"/>
        <w:insideV w:val="single" w:sz="4" w:space="0" w:color="FFEFC1" w:themeColor="accent2" w:themeTint="66"/>
      </w:tblBorders>
    </w:tblPr>
    <w:tblStylePr w:type="firstRow">
      <w:rPr>
        <w:b/>
        <w:bCs/>
      </w:rPr>
      <w:tblPr/>
      <w:tcPr>
        <w:tcBorders>
          <w:bottom w:val="single" w:sz="12" w:space="0" w:color="FFE7A3" w:themeColor="accent2" w:themeTint="99"/>
        </w:tcBorders>
      </w:tcPr>
    </w:tblStylePr>
    <w:tblStylePr w:type="lastRow">
      <w:rPr>
        <w:b/>
        <w:bCs/>
      </w:rPr>
      <w:tblPr/>
      <w:tcPr>
        <w:tcBorders>
          <w:top w:val="double" w:sz="2" w:space="0" w:color="FFE7A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CEEBE6" w:themeColor="accent3" w:themeTint="66"/>
        <w:left w:val="single" w:sz="4" w:space="0" w:color="CEEBE6" w:themeColor="accent3" w:themeTint="66"/>
        <w:bottom w:val="single" w:sz="4" w:space="0" w:color="CEEBE6" w:themeColor="accent3" w:themeTint="66"/>
        <w:right w:val="single" w:sz="4" w:space="0" w:color="CEEBE6" w:themeColor="accent3" w:themeTint="66"/>
        <w:insideH w:val="single" w:sz="4" w:space="0" w:color="CEEBE6" w:themeColor="accent3" w:themeTint="66"/>
        <w:insideV w:val="single" w:sz="4" w:space="0" w:color="CEEBE6" w:themeColor="accent3" w:themeTint="66"/>
      </w:tblBorders>
    </w:tblPr>
    <w:tblStylePr w:type="firstRow">
      <w:rPr>
        <w:b/>
        <w:bCs/>
      </w:rPr>
      <w:tblPr/>
      <w:tcPr>
        <w:tcBorders>
          <w:bottom w:val="single" w:sz="12" w:space="0" w:color="B5E1D9" w:themeColor="accent3" w:themeTint="99"/>
        </w:tcBorders>
      </w:tcPr>
    </w:tblStylePr>
    <w:tblStylePr w:type="lastRow">
      <w:rPr>
        <w:b/>
        <w:bCs/>
      </w:rPr>
      <w:tblPr/>
      <w:tcPr>
        <w:tcBorders>
          <w:top w:val="double" w:sz="2" w:space="0" w:color="B5E1D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B2ADAD" w:themeColor="accent4" w:themeTint="66"/>
        <w:left w:val="single" w:sz="4" w:space="0" w:color="B2ADAD" w:themeColor="accent4" w:themeTint="66"/>
        <w:bottom w:val="single" w:sz="4" w:space="0" w:color="B2ADAD" w:themeColor="accent4" w:themeTint="66"/>
        <w:right w:val="single" w:sz="4" w:space="0" w:color="B2ADAD" w:themeColor="accent4" w:themeTint="66"/>
        <w:insideH w:val="single" w:sz="4" w:space="0" w:color="B2ADAD" w:themeColor="accent4" w:themeTint="66"/>
        <w:insideV w:val="single" w:sz="4" w:space="0" w:color="B2ADAD" w:themeColor="accent4" w:themeTint="66"/>
      </w:tblBorders>
    </w:tblPr>
    <w:tblStylePr w:type="firstRow">
      <w:rPr>
        <w:b/>
        <w:bCs/>
      </w:rPr>
      <w:tblPr/>
      <w:tcPr>
        <w:tcBorders>
          <w:bottom w:val="single" w:sz="12" w:space="0" w:color="8B8585" w:themeColor="accent4" w:themeTint="99"/>
        </w:tcBorders>
      </w:tcPr>
    </w:tblStylePr>
    <w:tblStylePr w:type="lastRow">
      <w:rPr>
        <w:b/>
        <w:bCs/>
      </w:rPr>
      <w:tblPr/>
      <w:tcPr>
        <w:tcBorders>
          <w:top w:val="double" w:sz="2" w:space="0" w:color="8B858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C14646" w:themeColor="accent1" w:themeTint="99"/>
        <w:bottom w:val="single" w:sz="2" w:space="0" w:color="C14646" w:themeColor="accent1" w:themeTint="99"/>
        <w:insideH w:val="single" w:sz="2" w:space="0" w:color="C14646" w:themeColor="accent1" w:themeTint="99"/>
        <w:insideV w:val="single" w:sz="2" w:space="0" w:color="C14646" w:themeColor="accent1" w:themeTint="99"/>
      </w:tblBorders>
    </w:tblPr>
    <w:tblStylePr w:type="firstRow">
      <w:rPr>
        <w:b/>
        <w:bCs/>
      </w:rPr>
      <w:tblPr/>
      <w:tcPr>
        <w:tcBorders>
          <w:top w:val="nil"/>
          <w:bottom w:val="single" w:sz="12" w:space="0" w:color="C14646" w:themeColor="accent1" w:themeTint="99"/>
          <w:insideH w:val="nil"/>
          <w:insideV w:val="nil"/>
        </w:tcBorders>
        <w:shd w:val="clear" w:color="auto" w:fill="FFFFFF" w:themeFill="background1"/>
      </w:tcPr>
    </w:tblStylePr>
    <w:tblStylePr w:type="lastRow">
      <w:rPr>
        <w:b/>
        <w:bCs/>
      </w:rPr>
      <w:tblPr/>
      <w:tcPr>
        <w:tcBorders>
          <w:top w:val="double" w:sz="2" w:space="0" w:color="C146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FE7A3" w:themeColor="accent2" w:themeTint="99"/>
        <w:bottom w:val="single" w:sz="2" w:space="0" w:color="FFE7A3" w:themeColor="accent2" w:themeTint="99"/>
        <w:insideH w:val="single" w:sz="2" w:space="0" w:color="FFE7A3" w:themeColor="accent2" w:themeTint="99"/>
        <w:insideV w:val="single" w:sz="2" w:space="0" w:color="FFE7A3" w:themeColor="accent2" w:themeTint="99"/>
      </w:tblBorders>
    </w:tblPr>
    <w:tblStylePr w:type="firstRow">
      <w:rPr>
        <w:b/>
        <w:bCs/>
      </w:rPr>
      <w:tblPr/>
      <w:tcPr>
        <w:tcBorders>
          <w:top w:val="nil"/>
          <w:bottom w:val="single" w:sz="12" w:space="0" w:color="FFE7A3" w:themeColor="accent2" w:themeTint="99"/>
          <w:insideH w:val="nil"/>
          <w:insideV w:val="nil"/>
        </w:tcBorders>
        <w:shd w:val="clear" w:color="auto" w:fill="FFFFFF" w:themeFill="background1"/>
      </w:tcPr>
    </w:tblStylePr>
    <w:tblStylePr w:type="lastRow">
      <w:rPr>
        <w:b/>
        <w:bCs/>
      </w:rPr>
      <w:tblPr/>
      <w:tcPr>
        <w:tcBorders>
          <w:top w:val="double" w:sz="2" w:space="0" w:color="FFE7A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B5E1D9" w:themeColor="accent3" w:themeTint="99"/>
        <w:bottom w:val="single" w:sz="2" w:space="0" w:color="B5E1D9" w:themeColor="accent3" w:themeTint="99"/>
        <w:insideH w:val="single" w:sz="2" w:space="0" w:color="B5E1D9" w:themeColor="accent3" w:themeTint="99"/>
        <w:insideV w:val="single" w:sz="2" w:space="0" w:color="B5E1D9" w:themeColor="accent3" w:themeTint="99"/>
      </w:tblBorders>
    </w:tblPr>
    <w:tblStylePr w:type="firstRow">
      <w:rPr>
        <w:b/>
        <w:bCs/>
      </w:rPr>
      <w:tblPr/>
      <w:tcPr>
        <w:tcBorders>
          <w:top w:val="nil"/>
          <w:bottom w:val="single" w:sz="12" w:space="0" w:color="B5E1D9" w:themeColor="accent3" w:themeTint="99"/>
          <w:insideH w:val="nil"/>
          <w:insideV w:val="nil"/>
        </w:tcBorders>
        <w:shd w:val="clear" w:color="auto" w:fill="FFFFFF" w:themeFill="background1"/>
      </w:tcPr>
    </w:tblStylePr>
    <w:tblStylePr w:type="lastRow">
      <w:rPr>
        <w:b/>
        <w:bCs/>
      </w:rPr>
      <w:tblPr/>
      <w:tcPr>
        <w:tcBorders>
          <w:top w:val="double" w:sz="2" w:space="0" w:color="B5E1D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8B8585" w:themeColor="accent4" w:themeTint="99"/>
        <w:bottom w:val="single" w:sz="2" w:space="0" w:color="8B8585" w:themeColor="accent4" w:themeTint="99"/>
        <w:insideH w:val="single" w:sz="2" w:space="0" w:color="8B8585" w:themeColor="accent4" w:themeTint="99"/>
        <w:insideV w:val="single" w:sz="2" w:space="0" w:color="8B8585" w:themeColor="accent4" w:themeTint="99"/>
      </w:tblBorders>
    </w:tblPr>
    <w:tblStylePr w:type="firstRow">
      <w:rPr>
        <w:b/>
        <w:bCs/>
      </w:rPr>
      <w:tblPr/>
      <w:tcPr>
        <w:tcBorders>
          <w:top w:val="nil"/>
          <w:bottom w:val="single" w:sz="12" w:space="0" w:color="8B8585" w:themeColor="accent4" w:themeTint="99"/>
          <w:insideH w:val="nil"/>
          <w:insideV w:val="nil"/>
        </w:tcBorders>
        <w:shd w:val="clear" w:color="auto" w:fill="FFFFFF" w:themeFill="background1"/>
      </w:tcPr>
    </w:tblStylePr>
    <w:tblStylePr w:type="lastRow">
      <w:rPr>
        <w:b/>
        <w:bCs/>
      </w:rPr>
      <w:tblPr/>
      <w:tcPr>
        <w:tcBorders>
          <w:top w:val="double" w:sz="2" w:space="0" w:color="8B858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C1C1" w:themeFill="accent1" w:themeFillTint="33"/>
      </w:tcPr>
    </w:tblStylePr>
    <w:tblStylePr w:type="band1Horz">
      <w:tblPr/>
      <w:tcPr>
        <w:shd w:val="clear" w:color="auto" w:fill="EAC1C1" w:themeFill="accent1" w:themeFillTint="33"/>
      </w:tcPr>
    </w:tblStylePr>
    <w:tblStylePr w:type="neCell">
      <w:tblPr/>
      <w:tcPr>
        <w:tcBorders>
          <w:bottom w:val="single" w:sz="4" w:space="0" w:color="C14646" w:themeColor="accent1" w:themeTint="99"/>
        </w:tcBorders>
      </w:tcPr>
    </w:tblStylePr>
    <w:tblStylePr w:type="nwCell">
      <w:tblPr/>
      <w:tcPr>
        <w:tcBorders>
          <w:bottom w:val="single" w:sz="4" w:space="0" w:color="C14646" w:themeColor="accent1" w:themeTint="99"/>
        </w:tcBorders>
      </w:tcPr>
    </w:tblStylePr>
    <w:tblStylePr w:type="seCell">
      <w:tblPr/>
      <w:tcPr>
        <w:tcBorders>
          <w:top w:val="single" w:sz="4" w:space="0" w:color="C14646" w:themeColor="accent1" w:themeTint="99"/>
        </w:tcBorders>
      </w:tcPr>
    </w:tblStylePr>
    <w:tblStylePr w:type="swCell">
      <w:tblPr/>
      <w:tcPr>
        <w:tcBorders>
          <w:top w:val="single" w:sz="4" w:space="0" w:color="C14646"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E0" w:themeFill="accent2" w:themeFillTint="33"/>
      </w:tcPr>
    </w:tblStylePr>
    <w:tblStylePr w:type="band1Horz">
      <w:tblPr/>
      <w:tcPr>
        <w:shd w:val="clear" w:color="auto" w:fill="FFF7E0" w:themeFill="accent2" w:themeFillTint="33"/>
      </w:tcPr>
    </w:tblStylePr>
    <w:tblStylePr w:type="neCell">
      <w:tblPr/>
      <w:tcPr>
        <w:tcBorders>
          <w:bottom w:val="single" w:sz="4" w:space="0" w:color="FFE7A3" w:themeColor="accent2" w:themeTint="99"/>
        </w:tcBorders>
      </w:tcPr>
    </w:tblStylePr>
    <w:tblStylePr w:type="nwCell">
      <w:tblPr/>
      <w:tcPr>
        <w:tcBorders>
          <w:bottom w:val="single" w:sz="4" w:space="0" w:color="FFE7A3" w:themeColor="accent2" w:themeTint="99"/>
        </w:tcBorders>
      </w:tcPr>
    </w:tblStylePr>
    <w:tblStylePr w:type="seCell">
      <w:tblPr/>
      <w:tcPr>
        <w:tcBorders>
          <w:top w:val="single" w:sz="4" w:space="0" w:color="FFE7A3" w:themeColor="accent2" w:themeTint="99"/>
        </w:tcBorders>
      </w:tcPr>
    </w:tblStylePr>
    <w:tblStylePr w:type="swCell">
      <w:tblPr/>
      <w:tcPr>
        <w:tcBorders>
          <w:top w:val="single" w:sz="4" w:space="0" w:color="FFE7A3"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F2" w:themeFill="accent3" w:themeFillTint="33"/>
      </w:tcPr>
    </w:tblStylePr>
    <w:tblStylePr w:type="band1Horz">
      <w:tblPr/>
      <w:tcPr>
        <w:shd w:val="clear" w:color="auto" w:fill="E6F5F2" w:themeFill="accent3" w:themeFillTint="33"/>
      </w:tcPr>
    </w:tblStylePr>
    <w:tblStylePr w:type="neCell">
      <w:tblPr/>
      <w:tcPr>
        <w:tcBorders>
          <w:bottom w:val="single" w:sz="4" w:space="0" w:color="B5E1D9" w:themeColor="accent3" w:themeTint="99"/>
        </w:tcBorders>
      </w:tcPr>
    </w:tblStylePr>
    <w:tblStylePr w:type="nwCell">
      <w:tblPr/>
      <w:tcPr>
        <w:tcBorders>
          <w:bottom w:val="single" w:sz="4" w:space="0" w:color="B5E1D9" w:themeColor="accent3" w:themeTint="99"/>
        </w:tcBorders>
      </w:tcPr>
    </w:tblStylePr>
    <w:tblStylePr w:type="seCell">
      <w:tblPr/>
      <w:tcPr>
        <w:tcBorders>
          <w:top w:val="single" w:sz="4" w:space="0" w:color="B5E1D9" w:themeColor="accent3" w:themeTint="99"/>
        </w:tcBorders>
      </w:tcPr>
    </w:tblStylePr>
    <w:tblStylePr w:type="swCell">
      <w:tblPr/>
      <w:tcPr>
        <w:tcBorders>
          <w:top w:val="single" w:sz="4" w:space="0" w:color="B5E1D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6D6" w:themeFill="accent4" w:themeFillTint="33"/>
      </w:tcPr>
    </w:tblStylePr>
    <w:tblStylePr w:type="band1Horz">
      <w:tblPr/>
      <w:tcPr>
        <w:shd w:val="clear" w:color="auto" w:fill="D8D6D6" w:themeFill="accent4" w:themeFillTint="33"/>
      </w:tcPr>
    </w:tblStylePr>
    <w:tblStylePr w:type="neCell">
      <w:tblPr/>
      <w:tcPr>
        <w:tcBorders>
          <w:bottom w:val="single" w:sz="4" w:space="0" w:color="8B8585" w:themeColor="accent4" w:themeTint="99"/>
        </w:tcBorders>
      </w:tcPr>
    </w:tblStylePr>
    <w:tblStylePr w:type="nwCell">
      <w:tblPr/>
      <w:tcPr>
        <w:tcBorders>
          <w:bottom w:val="single" w:sz="4" w:space="0" w:color="8B8585" w:themeColor="accent4" w:themeTint="99"/>
        </w:tcBorders>
      </w:tcPr>
    </w:tblStylePr>
    <w:tblStylePr w:type="seCell">
      <w:tblPr/>
      <w:tcPr>
        <w:tcBorders>
          <w:top w:val="single" w:sz="4" w:space="0" w:color="8B8585" w:themeColor="accent4" w:themeTint="99"/>
        </w:tcBorders>
      </w:tcPr>
    </w:tblStylePr>
    <w:tblStylePr w:type="swCell">
      <w:tblPr/>
      <w:tcPr>
        <w:tcBorders>
          <w:top w:val="single" w:sz="4" w:space="0" w:color="8B8585"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color w:val="FFFFFF" w:themeColor="background1"/>
      </w:rPr>
      <w:tblPr/>
      <w:tcPr>
        <w:tcBorders>
          <w:top w:val="single" w:sz="4" w:space="0" w:color="4B1919" w:themeColor="accent1"/>
          <w:left w:val="single" w:sz="4" w:space="0" w:color="4B1919" w:themeColor="accent1"/>
          <w:bottom w:val="single" w:sz="4" w:space="0" w:color="4B1919" w:themeColor="accent1"/>
          <w:right w:val="single" w:sz="4" w:space="0" w:color="4B1919" w:themeColor="accent1"/>
          <w:insideH w:val="nil"/>
          <w:insideV w:val="nil"/>
        </w:tcBorders>
        <w:shd w:val="clear" w:color="auto" w:fill="4B1919" w:themeFill="accent1"/>
      </w:tcPr>
    </w:tblStylePr>
    <w:tblStylePr w:type="lastRow">
      <w:rPr>
        <w:b/>
        <w:bCs/>
      </w:rPr>
      <w:tblPr/>
      <w:tcPr>
        <w:tcBorders>
          <w:top w:val="double" w:sz="4" w:space="0" w:color="4B1919" w:themeColor="accent1"/>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color w:val="FFFFFF" w:themeColor="background1"/>
      </w:rPr>
      <w:tblPr/>
      <w:tcPr>
        <w:tcBorders>
          <w:top w:val="single" w:sz="4" w:space="0" w:color="FFD966" w:themeColor="accent2"/>
          <w:left w:val="single" w:sz="4" w:space="0" w:color="FFD966" w:themeColor="accent2"/>
          <w:bottom w:val="single" w:sz="4" w:space="0" w:color="FFD966" w:themeColor="accent2"/>
          <w:right w:val="single" w:sz="4" w:space="0" w:color="FFD966" w:themeColor="accent2"/>
          <w:insideH w:val="nil"/>
          <w:insideV w:val="nil"/>
        </w:tcBorders>
        <w:shd w:val="clear" w:color="auto" w:fill="FFD966" w:themeFill="accent2"/>
      </w:tcPr>
    </w:tblStylePr>
    <w:tblStylePr w:type="lastRow">
      <w:rPr>
        <w:b/>
        <w:bCs/>
      </w:rPr>
      <w:tblPr/>
      <w:tcPr>
        <w:tcBorders>
          <w:top w:val="double" w:sz="4" w:space="0" w:color="FFD966" w:themeColor="accent2"/>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color w:val="FFFFFF" w:themeColor="background1"/>
      </w:rPr>
      <w:tblPr/>
      <w:tcPr>
        <w:tcBorders>
          <w:top w:val="single" w:sz="4" w:space="0" w:color="85CDC1" w:themeColor="accent3"/>
          <w:left w:val="single" w:sz="4" w:space="0" w:color="85CDC1" w:themeColor="accent3"/>
          <w:bottom w:val="single" w:sz="4" w:space="0" w:color="85CDC1" w:themeColor="accent3"/>
          <w:right w:val="single" w:sz="4" w:space="0" w:color="85CDC1" w:themeColor="accent3"/>
          <w:insideH w:val="nil"/>
          <w:insideV w:val="nil"/>
        </w:tcBorders>
        <w:shd w:val="clear" w:color="auto" w:fill="85CDC1" w:themeFill="accent3"/>
      </w:tcPr>
    </w:tblStylePr>
    <w:tblStylePr w:type="lastRow">
      <w:rPr>
        <w:b/>
        <w:bCs/>
      </w:rPr>
      <w:tblPr/>
      <w:tcPr>
        <w:tcBorders>
          <w:top w:val="double" w:sz="4" w:space="0" w:color="85CDC1" w:themeColor="accent3"/>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color w:val="FFFFFF" w:themeColor="background1"/>
      </w:rPr>
      <w:tblPr/>
      <w:tcPr>
        <w:tcBorders>
          <w:top w:val="single" w:sz="4" w:space="0" w:color="3B3838" w:themeColor="accent4"/>
          <w:left w:val="single" w:sz="4" w:space="0" w:color="3B3838" w:themeColor="accent4"/>
          <w:bottom w:val="single" w:sz="4" w:space="0" w:color="3B3838" w:themeColor="accent4"/>
          <w:right w:val="single" w:sz="4" w:space="0" w:color="3B3838" w:themeColor="accent4"/>
          <w:insideH w:val="nil"/>
          <w:insideV w:val="nil"/>
        </w:tcBorders>
        <w:shd w:val="clear" w:color="auto" w:fill="3B3838" w:themeFill="accent4"/>
      </w:tcPr>
    </w:tblStylePr>
    <w:tblStylePr w:type="lastRow">
      <w:rPr>
        <w:b/>
        <w:bCs/>
      </w:rPr>
      <w:tblPr/>
      <w:tcPr>
        <w:tcBorders>
          <w:top w:val="double" w:sz="4" w:space="0" w:color="3B3838" w:themeColor="accent4"/>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1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19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19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19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1919" w:themeFill="accent1"/>
      </w:tcPr>
    </w:tblStylePr>
    <w:tblStylePr w:type="band1Vert">
      <w:tblPr/>
      <w:tcPr>
        <w:shd w:val="clear" w:color="auto" w:fill="D68484" w:themeFill="accent1" w:themeFillTint="66"/>
      </w:tcPr>
    </w:tblStylePr>
    <w:tblStylePr w:type="band1Horz">
      <w:tblPr/>
      <w:tcPr>
        <w:shd w:val="clear" w:color="auto" w:fill="D6848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E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96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96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96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966" w:themeFill="accent2"/>
      </w:tcPr>
    </w:tblStylePr>
    <w:tblStylePr w:type="band1Vert">
      <w:tblPr/>
      <w:tcPr>
        <w:shd w:val="clear" w:color="auto" w:fill="FFEFC1" w:themeFill="accent2" w:themeFillTint="66"/>
      </w:tcPr>
    </w:tblStylePr>
    <w:tblStylePr w:type="band1Horz">
      <w:tblPr/>
      <w:tcPr>
        <w:shd w:val="clear" w:color="auto" w:fill="FFEFC1"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CDC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CDC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CDC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CDC1" w:themeFill="accent3"/>
      </w:tcPr>
    </w:tblStylePr>
    <w:tblStylePr w:type="band1Vert">
      <w:tblPr/>
      <w:tcPr>
        <w:shd w:val="clear" w:color="auto" w:fill="CEEBE6" w:themeFill="accent3" w:themeFillTint="66"/>
      </w:tcPr>
    </w:tblStylePr>
    <w:tblStylePr w:type="band1Horz">
      <w:tblPr/>
      <w:tcPr>
        <w:shd w:val="clear" w:color="auto" w:fill="CEEBE6"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6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383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383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383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3838" w:themeFill="accent4"/>
      </w:tcPr>
    </w:tblStylePr>
    <w:tblStylePr w:type="band1Vert">
      <w:tblPr/>
      <w:tcPr>
        <w:shd w:val="clear" w:color="auto" w:fill="B2ADAD" w:themeFill="accent4" w:themeFillTint="66"/>
      </w:tcPr>
    </w:tblStylePr>
    <w:tblStylePr w:type="band1Horz">
      <w:tblPr/>
      <w:tcPr>
        <w:shd w:val="clear" w:color="auto" w:fill="B2ADAD"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381212" w:themeColor="accent1" w:themeShade="BF"/>
    </w:r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rPr>
      <w:tblPr/>
      <w:tcPr>
        <w:tcBorders>
          <w:bottom w:val="single" w:sz="12" w:space="0" w:color="C14646" w:themeColor="accent1" w:themeTint="99"/>
        </w:tcBorders>
      </w:tcPr>
    </w:tblStylePr>
    <w:tblStylePr w:type="lastRow">
      <w:rPr>
        <w:b/>
        <w:bCs/>
      </w:rPr>
      <w:tblPr/>
      <w:tcPr>
        <w:tcBorders>
          <w:top w:val="double" w:sz="4" w:space="0" w:color="C14646" w:themeColor="accent1" w:themeTint="99"/>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FFC20C" w:themeColor="accent2" w:themeShade="BF"/>
    </w:r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rPr>
      <w:tblPr/>
      <w:tcPr>
        <w:tcBorders>
          <w:bottom w:val="single" w:sz="12" w:space="0" w:color="FFE7A3" w:themeColor="accent2" w:themeTint="99"/>
        </w:tcBorders>
      </w:tcPr>
    </w:tblStylePr>
    <w:tblStylePr w:type="lastRow">
      <w:rPr>
        <w:b/>
        <w:bCs/>
      </w:rPr>
      <w:tblPr/>
      <w:tcPr>
        <w:tcBorders>
          <w:top w:val="double" w:sz="4" w:space="0" w:color="FFE7A3" w:themeColor="accent2" w:themeTint="99"/>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49B3A1" w:themeColor="accent3" w:themeShade="BF"/>
    </w:r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rPr>
      <w:tblPr/>
      <w:tcPr>
        <w:tcBorders>
          <w:bottom w:val="single" w:sz="12" w:space="0" w:color="B5E1D9" w:themeColor="accent3" w:themeTint="99"/>
        </w:tcBorders>
      </w:tcPr>
    </w:tblStylePr>
    <w:tblStylePr w:type="lastRow">
      <w:rPr>
        <w:b/>
        <w:bCs/>
      </w:rPr>
      <w:tblPr/>
      <w:tcPr>
        <w:tcBorders>
          <w:top w:val="double" w:sz="4" w:space="0" w:color="B5E1D9" w:themeColor="accent3" w:themeTint="99"/>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2C2A2A" w:themeColor="accent4" w:themeShade="BF"/>
    </w:r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rPr>
      <w:tblPr/>
      <w:tcPr>
        <w:tcBorders>
          <w:bottom w:val="single" w:sz="12" w:space="0" w:color="8B8585" w:themeColor="accent4" w:themeTint="99"/>
        </w:tcBorders>
      </w:tcPr>
    </w:tblStylePr>
    <w:tblStylePr w:type="lastRow">
      <w:rPr>
        <w:b/>
        <w:bCs/>
      </w:rPr>
      <w:tblPr/>
      <w:tcPr>
        <w:tcBorders>
          <w:top w:val="double" w:sz="4" w:space="0" w:color="8B8585" w:themeColor="accent4" w:themeTint="99"/>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BFBFBF" w:themeColor="accent5" w:themeShade="BF"/>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381212" w:themeColor="accent1" w:themeShade="BF"/>
    </w:r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C1C1" w:themeFill="accent1" w:themeFillTint="33"/>
      </w:tcPr>
    </w:tblStylePr>
    <w:tblStylePr w:type="band1Horz">
      <w:tblPr/>
      <w:tcPr>
        <w:shd w:val="clear" w:color="auto" w:fill="EAC1C1" w:themeFill="accent1" w:themeFillTint="33"/>
      </w:tcPr>
    </w:tblStylePr>
    <w:tblStylePr w:type="neCell">
      <w:tblPr/>
      <w:tcPr>
        <w:tcBorders>
          <w:bottom w:val="single" w:sz="4" w:space="0" w:color="C14646" w:themeColor="accent1" w:themeTint="99"/>
        </w:tcBorders>
      </w:tcPr>
    </w:tblStylePr>
    <w:tblStylePr w:type="nwCell">
      <w:tblPr/>
      <w:tcPr>
        <w:tcBorders>
          <w:bottom w:val="single" w:sz="4" w:space="0" w:color="C14646" w:themeColor="accent1" w:themeTint="99"/>
        </w:tcBorders>
      </w:tcPr>
    </w:tblStylePr>
    <w:tblStylePr w:type="seCell">
      <w:tblPr/>
      <w:tcPr>
        <w:tcBorders>
          <w:top w:val="single" w:sz="4" w:space="0" w:color="C14646" w:themeColor="accent1" w:themeTint="99"/>
        </w:tcBorders>
      </w:tcPr>
    </w:tblStylePr>
    <w:tblStylePr w:type="swCell">
      <w:tblPr/>
      <w:tcPr>
        <w:tcBorders>
          <w:top w:val="single" w:sz="4" w:space="0" w:color="C14646"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FFC20C" w:themeColor="accent2" w:themeShade="BF"/>
    </w:r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E0" w:themeFill="accent2" w:themeFillTint="33"/>
      </w:tcPr>
    </w:tblStylePr>
    <w:tblStylePr w:type="band1Horz">
      <w:tblPr/>
      <w:tcPr>
        <w:shd w:val="clear" w:color="auto" w:fill="FFF7E0" w:themeFill="accent2" w:themeFillTint="33"/>
      </w:tcPr>
    </w:tblStylePr>
    <w:tblStylePr w:type="neCell">
      <w:tblPr/>
      <w:tcPr>
        <w:tcBorders>
          <w:bottom w:val="single" w:sz="4" w:space="0" w:color="FFE7A3" w:themeColor="accent2" w:themeTint="99"/>
        </w:tcBorders>
      </w:tcPr>
    </w:tblStylePr>
    <w:tblStylePr w:type="nwCell">
      <w:tblPr/>
      <w:tcPr>
        <w:tcBorders>
          <w:bottom w:val="single" w:sz="4" w:space="0" w:color="FFE7A3" w:themeColor="accent2" w:themeTint="99"/>
        </w:tcBorders>
      </w:tcPr>
    </w:tblStylePr>
    <w:tblStylePr w:type="seCell">
      <w:tblPr/>
      <w:tcPr>
        <w:tcBorders>
          <w:top w:val="single" w:sz="4" w:space="0" w:color="FFE7A3" w:themeColor="accent2" w:themeTint="99"/>
        </w:tcBorders>
      </w:tcPr>
    </w:tblStylePr>
    <w:tblStylePr w:type="swCell">
      <w:tblPr/>
      <w:tcPr>
        <w:tcBorders>
          <w:top w:val="single" w:sz="4" w:space="0" w:color="FFE7A3"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49B3A1" w:themeColor="accent3" w:themeShade="BF"/>
    </w:r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F2" w:themeFill="accent3" w:themeFillTint="33"/>
      </w:tcPr>
    </w:tblStylePr>
    <w:tblStylePr w:type="band1Horz">
      <w:tblPr/>
      <w:tcPr>
        <w:shd w:val="clear" w:color="auto" w:fill="E6F5F2" w:themeFill="accent3" w:themeFillTint="33"/>
      </w:tcPr>
    </w:tblStylePr>
    <w:tblStylePr w:type="neCell">
      <w:tblPr/>
      <w:tcPr>
        <w:tcBorders>
          <w:bottom w:val="single" w:sz="4" w:space="0" w:color="B5E1D9" w:themeColor="accent3" w:themeTint="99"/>
        </w:tcBorders>
      </w:tcPr>
    </w:tblStylePr>
    <w:tblStylePr w:type="nwCell">
      <w:tblPr/>
      <w:tcPr>
        <w:tcBorders>
          <w:bottom w:val="single" w:sz="4" w:space="0" w:color="B5E1D9" w:themeColor="accent3" w:themeTint="99"/>
        </w:tcBorders>
      </w:tcPr>
    </w:tblStylePr>
    <w:tblStylePr w:type="seCell">
      <w:tblPr/>
      <w:tcPr>
        <w:tcBorders>
          <w:top w:val="single" w:sz="4" w:space="0" w:color="B5E1D9" w:themeColor="accent3" w:themeTint="99"/>
        </w:tcBorders>
      </w:tcPr>
    </w:tblStylePr>
    <w:tblStylePr w:type="swCell">
      <w:tblPr/>
      <w:tcPr>
        <w:tcBorders>
          <w:top w:val="single" w:sz="4" w:space="0" w:color="B5E1D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2C2A2A" w:themeColor="accent4" w:themeShade="BF"/>
    </w:r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6D6" w:themeFill="accent4" w:themeFillTint="33"/>
      </w:tcPr>
    </w:tblStylePr>
    <w:tblStylePr w:type="band1Horz">
      <w:tblPr/>
      <w:tcPr>
        <w:shd w:val="clear" w:color="auto" w:fill="D8D6D6" w:themeFill="accent4" w:themeFillTint="33"/>
      </w:tcPr>
    </w:tblStylePr>
    <w:tblStylePr w:type="neCell">
      <w:tblPr/>
      <w:tcPr>
        <w:tcBorders>
          <w:bottom w:val="single" w:sz="4" w:space="0" w:color="8B8585" w:themeColor="accent4" w:themeTint="99"/>
        </w:tcBorders>
      </w:tcPr>
    </w:tblStylePr>
    <w:tblStylePr w:type="nwCell">
      <w:tblPr/>
      <w:tcPr>
        <w:tcBorders>
          <w:bottom w:val="single" w:sz="4" w:space="0" w:color="8B8585" w:themeColor="accent4" w:themeTint="99"/>
        </w:tcBorders>
      </w:tcPr>
    </w:tblStylePr>
    <w:tblStylePr w:type="seCell">
      <w:tblPr/>
      <w:tcPr>
        <w:tcBorders>
          <w:top w:val="single" w:sz="4" w:space="0" w:color="8B8585" w:themeColor="accent4" w:themeTint="99"/>
        </w:tcBorders>
      </w:tcPr>
    </w:tblStylePr>
    <w:tblStylePr w:type="swCell">
      <w:tblPr/>
      <w:tcPr>
        <w:tcBorders>
          <w:top w:val="single" w:sz="4" w:space="0" w:color="8B8585"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BFBFBF" w:themeColor="accent5" w:themeShade="BF"/>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250C0C"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381212"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381212"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250C0C"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250C0C"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1D1C1C"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381212"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4B1919" w:themeColor="accent1"/>
        <w:bottom w:val="single" w:sz="4" w:space="10" w:color="4B1919" w:themeColor="accent1"/>
      </w:pBdr>
      <w:spacing w:before="360" w:after="360"/>
      <w:ind w:left="864" w:right="864"/>
      <w:jc w:val="center"/>
    </w:pPr>
    <w:rPr>
      <w:i/>
      <w:iCs/>
      <w:color w:val="381212" w:themeColor="accent1" w:themeShade="BF"/>
    </w:rPr>
  </w:style>
  <w:style w:type="character" w:customStyle="1" w:styleId="IntenseQuoteChar">
    <w:name w:val="Intense Quote Char"/>
    <w:basedOn w:val="DefaultParagraphFont"/>
    <w:link w:val="IntenseQuote"/>
    <w:uiPriority w:val="30"/>
    <w:semiHidden/>
    <w:rsid w:val="000F51EC"/>
    <w:rPr>
      <w:i/>
      <w:iCs/>
      <w:color w:val="381212" w:themeColor="accent1" w:themeShade="BF"/>
    </w:rPr>
  </w:style>
  <w:style w:type="character" w:styleId="IntenseReference">
    <w:name w:val="Intense Reference"/>
    <w:basedOn w:val="DefaultParagraphFont"/>
    <w:uiPriority w:val="32"/>
    <w:semiHidden/>
    <w:qFormat/>
    <w:rsid w:val="000F51EC"/>
    <w:rPr>
      <w:b/>
      <w:bCs/>
      <w:caps w:val="0"/>
      <w:smallCaps/>
      <w:color w:val="381212"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insideH w:val="single" w:sz="8" w:space="0" w:color="4B1919" w:themeColor="accent1"/>
        <w:insideV w:val="single" w:sz="8" w:space="0" w:color="4B19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1919" w:themeColor="accent1"/>
          <w:left w:val="single" w:sz="8" w:space="0" w:color="4B1919" w:themeColor="accent1"/>
          <w:bottom w:val="single" w:sz="18" w:space="0" w:color="4B1919" w:themeColor="accent1"/>
          <w:right w:val="single" w:sz="8" w:space="0" w:color="4B1919" w:themeColor="accent1"/>
          <w:insideH w:val="nil"/>
          <w:insideV w:val="single" w:sz="8" w:space="0" w:color="4B19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1919" w:themeColor="accent1"/>
          <w:left w:val="single" w:sz="8" w:space="0" w:color="4B1919" w:themeColor="accent1"/>
          <w:bottom w:val="single" w:sz="8" w:space="0" w:color="4B1919" w:themeColor="accent1"/>
          <w:right w:val="single" w:sz="8" w:space="0" w:color="4B1919" w:themeColor="accent1"/>
          <w:insideH w:val="nil"/>
          <w:insideV w:val="single" w:sz="8" w:space="0" w:color="4B19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tcPr>
    </w:tblStylePr>
    <w:tblStylePr w:type="band1Vert">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shd w:val="clear" w:color="auto" w:fill="E5B3B3" w:themeFill="accent1" w:themeFillTint="3F"/>
      </w:tcPr>
    </w:tblStylePr>
    <w:tblStylePr w:type="band1Horz">
      <w:tblPr/>
      <w:tcPr>
        <w:tcBorders>
          <w:top w:val="single" w:sz="8" w:space="0" w:color="4B1919" w:themeColor="accent1"/>
          <w:left w:val="single" w:sz="8" w:space="0" w:color="4B1919" w:themeColor="accent1"/>
          <w:bottom w:val="single" w:sz="8" w:space="0" w:color="4B1919" w:themeColor="accent1"/>
          <w:right w:val="single" w:sz="8" w:space="0" w:color="4B1919" w:themeColor="accent1"/>
          <w:insideV w:val="single" w:sz="8" w:space="0" w:color="4B1919" w:themeColor="accent1"/>
        </w:tcBorders>
        <w:shd w:val="clear" w:color="auto" w:fill="E5B3B3" w:themeFill="accent1" w:themeFillTint="3F"/>
      </w:tcPr>
    </w:tblStylePr>
    <w:tblStylePr w:type="band2Horz">
      <w:tblPr/>
      <w:tcPr>
        <w:tcBorders>
          <w:top w:val="single" w:sz="8" w:space="0" w:color="4B1919" w:themeColor="accent1"/>
          <w:left w:val="single" w:sz="8" w:space="0" w:color="4B1919" w:themeColor="accent1"/>
          <w:bottom w:val="single" w:sz="8" w:space="0" w:color="4B1919" w:themeColor="accent1"/>
          <w:right w:val="single" w:sz="8" w:space="0" w:color="4B1919" w:themeColor="accent1"/>
          <w:insideV w:val="single" w:sz="8" w:space="0" w:color="4B1919"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insideH w:val="single" w:sz="8" w:space="0" w:color="FFD966" w:themeColor="accent2"/>
        <w:insideV w:val="single" w:sz="8" w:space="0" w:color="FFD96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966" w:themeColor="accent2"/>
          <w:left w:val="single" w:sz="8" w:space="0" w:color="FFD966" w:themeColor="accent2"/>
          <w:bottom w:val="single" w:sz="18" w:space="0" w:color="FFD966" w:themeColor="accent2"/>
          <w:right w:val="single" w:sz="8" w:space="0" w:color="FFD966" w:themeColor="accent2"/>
          <w:insideH w:val="nil"/>
          <w:insideV w:val="single" w:sz="8" w:space="0" w:color="FFD96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966" w:themeColor="accent2"/>
          <w:left w:val="single" w:sz="8" w:space="0" w:color="FFD966" w:themeColor="accent2"/>
          <w:bottom w:val="single" w:sz="8" w:space="0" w:color="FFD966" w:themeColor="accent2"/>
          <w:right w:val="single" w:sz="8" w:space="0" w:color="FFD966" w:themeColor="accent2"/>
          <w:insideH w:val="nil"/>
          <w:insideV w:val="single" w:sz="8" w:space="0" w:color="FFD96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tcPr>
    </w:tblStylePr>
    <w:tblStylePr w:type="band1Vert">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shd w:val="clear" w:color="auto" w:fill="FFF5D9" w:themeFill="accent2" w:themeFillTint="3F"/>
      </w:tcPr>
    </w:tblStylePr>
    <w:tblStylePr w:type="band1Horz">
      <w:tblPr/>
      <w:tcPr>
        <w:tcBorders>
          <w:top w:val="single" w:sz="8" w:space="0" w:color="FFD966" w:themeColor="accent2"/>
          <w:left w:val="single" w:sz="8" w:space="0" w:color="FFD966" w:themeColor="accent2"/>
          <w:bottom w:val="single" w:sz="8" w:space="0" w:color="FFD966" w:themeColor="accent2"/>
          <w:right w:val="single" w:sz="8" w:space="0" w:color="FFD966" w:themeColor="accent2"/>
          <w:insideV w:val="single" w:sz="8" w:space="0" w:color="FFD966" w:themeColor="accent2"/>
        </w:tcBorders>
        <w:shd w:val="clear" w:color="auto" w:fill="FFF5D9" w:themeFill="accent2" w:themeFillTint="3F"/>
      </w:tcPr>
    </w:tblStylePr>
    <w:tblStylePr w:type="band2Horz">
      <w:tblPr/>
      <w:tcPr>
        <w:tcBorders>
          <w:top w:val="single" w:sz="8" w:space="0" w:color="FFD966" w:themeColor="accent2"/>
          <w:left w:val="single" w:sz="8" w:space="0" w:color="FFD966" w:themeColor="accent2"/>
          <w:bottom w:val="single" w:sz="8" w:space="0" w:color="FFD966" w:themeColor="accent2"/>
          <w:right w:val="single" w:sz="8" w:space="0" w:color="FFD966" w:themeColor="accent2"/>
          <w:insideV w:val="single" w:sz="8" w:space="0" w:color="FFD966"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insideH w:val="single" w:sz="8" w:space="0" w:color="85CDC1" w:themeColor="accent3"/>
        <w:insideV w:val="single" w:sz="8" w:space="0" w:color="85CDC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DC1" w:themeColor="accent3"/>
          <w:left w:val="single" w:sz="8" w:space="0" w:color="85CDC1" w:themeColor="accent3"/>
          <w:bottom w:val="single" w:sz="18" w:space="0" w:color="85CDC1" w:themeColor="accent3"/>
          <w:right w:val="single" w:sz="8" w:space="0" w:color="85CDC1" w:themeColor="accent3"/>
          <w:insideH w:val="nil"/>
          <w:insideV w:val="single" w:sz="8" w:space="0" w:color="85CDC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DC1" w:themeColor="accent3"/>
          <w:left w:val="single" w:sz="8" w:space="0" w:color="85CDC1" w:themeColor="accent3"/>
          <w:bottom w:val="single" w:sz="8" w:space="0" w:color="85CDC1" w:themeColor="accent3"/>
          <w:right w:val="single" w:sz="8" w:space="0" w:color="85CDC1" w:themeColor="accent3"/>
          <w:insideH w:val="nil"/>
          <w:insideV w:val="single" w:sz="8" w:space="0" w:color="85CDC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tcPr>
    </w:tblStylePr>
    <w:tblStylePr w:type="band1Vert">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shd w:val="clear" w:color="auto" w:fill="E0F2EF" w:themeFill="accent3" w:themeFillTint="3F"/>
      </w:tcPr>
    </w:tblStylePr>
    <w:tblStylePr w:type="band1Horz">
      <w:tblPr/>
      <w:tcPr>
        <w:tcBorders>
          <w:top w:val="single" w:sz="8" w:space="0" w:color="85CDC1" w:themeColor="accent3"/>
          <w:left w:val="single" w:sz="8" w:space="0" w:color="85CDC1" w:themeColor="accent3"/>
          <w:bottom w:val="single" w:sz="8" w:space="0" w:color="85CDC1" w:themeColor="accent3"/>
          <w:right w:val="single" w:sz="8" w:space="0" w:color="85CDC1" w:themeColor="accent3"/>
          <w:insideV w:val="single" w:sz="8" w:space="0" w:color="85CDC1" w:themeColor="accent3"/>
        </w:tcBorders>
        <w:shd w:val="clear" w:color="auto" w:fill="E0F2EF" w:themeFill="accent3" w:themeFillTint="3F"/>
      </w:tcPr>
    </w:tblStylePr>
    <w:tblStylePr w:type="band2Horz">
      <w:tblPr/>
      <w:tcPr>
        <w:tcBorders>
          <w:top w:val="single" w:sz="8" w:space="0" w:color="85CDC1" w:themeColor="accent3"/>
          <w:left w:val="single" w:sz="8" w:space="0" w:color="85CDC1" w:themeColor="accent3"/>
          <w:bottom w:val="single" w:sz="8" w:space="0" w:color="85CDC1" w:themeColor="accent3"/>
          <w:right w:val="single" w:sz="8" w:space="0" w:color="85CDC1" w:themeColor="accent3"/>
          <w:insideV w:val="single" w:sz="8" w:space="0" w:color="85CDC1"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insideH w:val="single" w:sz="8" w:space="0" w:color="3B3838" w:themeColor="accent4"/>
        <w:insideV w:val="single" w:sz="8" w:space="0" w:color="3B383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3838" w:themeColor="accent4"/>
          <w:left w:val="single" w:sz="8" w:space="0" w:color="3B3838" w:themeColor="accent4"/>
          <w:bottom w:val="single" w:sz="18" w:space="0" w:color="3B3838" w:themeColor="accent4"/>
          <w:right w:val="single" w:sz="8" w:space="0" w:color="3B3838" w:themeColor="accent4"/>
          <w:insideH w:val="nil"/>
          <w:insideV w:val="single" w:sz="8" w:space="0" w:color="3B383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3838" w:themeColor="accent4"/>
          <w:left w:val="single" w:sz="8" w:space="0" w:color="3B3838" w:themeColor="accent4"/>
          <w:bottom w:val="single" w:sz="8" w:space="0" w:color="3B3838" w:themeColor="accent4"/>
          <w:right w:val="single" w:sz="8" w:space="0" w:color="3B3838" w:themeColor="accent4"/>
          <w:insideH w:val="nil"/>
          <w:insideV w:val="single" w:sz="8" w:space="0" w:color="3B383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tcPr>
    </w:tblStylePr>
    <w:tblStylePr w:type="band1Vert">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shd w:val="clear" w:color="auto" w:fill="CFCCCC" w:themeFill="accent4" w:themeFillTint="3F"/>
      </w:tcPr>
    </w:tblStylePr>
    <w:tblStylePr w:type="band1Horz">
      <w:tblPr/>
      <w:tcPr>
        <w:tcBorders>
          <w:top w:val="single" w:sz="8" w:space="0" w:color="3B3838" w:themeColor="accent4"/>
          <w:left w:val="single" w:sz="8" w:space="0" w:color="3B3838" w:themeColor="accent4"/>
          <w:bottom w:val="single" w:sz="8" w:space="0" w:color="3B3838" w:themeColor="accent4"/>
          <w:right w:val="single" w:sz="8" w:space="0" w:color="3B3838" w:themeColor="accent4"/>
          <w:insideV w:val="single" w:sz="8" w:space="0" w:color="3B3838" w:themeColor="accent4"/>
        </w:tcBorders>
        <w:shd w:val="clear" w:color="auto" w:fill="CFCCCC" w:themeFill="accent4" w:themeFillTint="3F"/>
      </w:tcPr>
    </w:tblStylePr>
    <w:tblStylePr w:type="band2Horz">
      <w:tblPr/>
      <w:tcPr>
        <w:tcBorders>
          <w:top w:val="single" w:sz="8" w:space="0" w:color="3B3838" w:themeColor="accent4"/>
          <w:left w:val="single" w:sz="8" w:space="0" w:color="3B3838" w:themeColor="accent4"/>
          <w:bottom w:val="single" w:sz="8" w:space="0" w:color="3B3838" w:themeColor="accent4"/>
          <w:right w:val="single" w:sz="8" w:space="0" w:color="3B3838" w:themeColor="accent4"/>
          <w:insideV w:val="single" w:sz="8" w:space="0" w:color="3B3838"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tblBorders>
    </w:tblPr>
    <w:tblStylePr w:type="firstRow">
      <w:pPr>
        <w:spacing w:before="0" w:after="0" w:line="240" w:lineRule="auto"/>
      </w:pPr>
      <w:rPr>
        <w:b/>
        <w:bCs/>
        <w:color w:val="FFFFFF" w:themeColor="background1"/>
      </w:rPr>
      <w:tblPr/>
      <w:tcPr>
        <w:shd w:val="clear" w:color="auto" w:fill="4B1919" w:themeFill="accent1"/>
      </w:tcPr>
    </w:tblStylePr>
    <w:tblStylePr w:type="lastRow">
      <w:pPr>
        <w:spacing w:before="0" w:after="0" w:line="240" w:lineRule="auto"/>
      </w:pPr>
      <w:rPr>
        <w:b/>
        <w:bCs/>
      </w:rPr>
      <w:tblPr/>
      <w:tcPr>
        <w:tcBorders>
          <w:top w:val="double" w:sz="6" w:space="0" w:color="4B1919" w:themeColor="accent1"/>
          <w:left w:val="single" w:sz="8" w:space="0" w:color="4B1919" w:themeColor="accent1"/>
          <w:bottom w:val="single" w:sz="8" w:space="0" w:color="4B1919" w:themeColor="accent1"/>
          <w:right w:val="single" w:sz="8" w:space="0" w:color="4B1919" w:themeColor="accent1"/>
        </w:tcBorders>
      </w:tcPr>
    </w:tblStylePr>
    <w:tblStylePr w:type="firstCol">
      <w:rPr>
        <w:b/>
        <w:bCs/>
      </w:rPr>
    </w:tblStylePr>
    <w:tblStylePr w:type="lastCol">
      <w:rPr>
        <w:b/>
        <w:bCs/>
      </w:rPr>
    </w:tblStylePr>
    <w:tblStylePr w:type="band1Vert">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tcPr>
    </w:tblStylePr>
    <w:tblStylePr w:type="band1Horz">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tblBorders>
    </w:tblPr>
    <w:tblStylePr w:type="firstRow">
      <w:pPr>
        <w:spacing w:before="0" w:after="0" w:line="240" w:lineRule="auto"/>
      </w:pPr>
      <w:rPr>
        <w:b/>
        <w:bCs/>
        <w:color w:val="FFFFFF" w:themeColor="background1"/>
      </w:rPr>
      <w:tblPr/>
      <w:tcPr>
        <w:shd w:val="clear" w:color="auto" w:fill="FFD966" w:themeFill="accent2"/>
      </w:tcPr>
    </w:tblStylePr>
    <w:tblStylePr w:type="lastRow">
      <w:pPr>
        <w:spacing w:before="0" w:after="0" w:line="240" w:lineRule="auto"/>
      </w:pPr>
      <w:rPr>
        <w:b/>
        <w:bCs/>
      </w:rPr>
      <w:tblPr/>
      <w:tcPr>
        <w:tcBorders>
          <w:top w:val="double" w:sz="6" w:space="0" w:color="FFD966" w:themeColor="accent2"/>
          <w:left w:val="single" w:sz="8" w:space="0" w:color="FFD966" w:themeColor="accent2"/>
          <w:bottom w:val="single" w:sz="8" w:space="0" w:color="FFD966" w:themeColor="accent2"/>
          <w:right w:val="single" w:sz="8" w:space="0" w:color="FFD966" w:themeColor="accent2"/>
        </w:tcBorders>
      </w:tcPr>
    </w:tblStylePr>
    <w:tblStylePr w:type="firstCol">
      <w:rPr>
        <w:b/>
        <w:bCs/>
      </w:rPr>
    </w:tblStylePr>
    <w:tblStylePr w:type="lastCol">
      <w:rPr>
        <w:b/>
        <w:bCs/>
      </w:rPr>
    </w:tblStylePr>
    <w:tblStylePr w:type="band1Vert">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tcPr>
    </w:tblStylePr>
    <w:tblStylePr w:type="band1Horz">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tblBorders>
    </w:tblPr>
    <w:tblStylePr w:type="firstRow">
      <w:pPr>
        <w:spacing w:before="0" w:after="0" w:line="240" w:lineRule="auto"/>
      </w:pPr>
      <w:rPr>
        <w:b/>
        <w:bCs/>
        <w:color w:val="FFFFFF" w:themeColor="background1"/>
      </w:rPr>
      <w:tblPr/>
      <w:tcPr>
        <w:shd w:val="clear" w:color="auto" w:fill="85CDC1" w:themeFill="accent3"/>
      </w:tcPr>
    </w:tblStylePr>
    <w:tblStylePr w:type="lastRow">
      <w:pPr>
        <w:spacing w:before="0" w:after="0" w:line="240" w:lineRule="auto"/>
      </w:pPr>
      <w:rPr>
        <w:b/>
        <w:bCs/>
      </w:rPr>
      <w:tblPr/>
      <w:tcPr>
        <w:tcBorders>
          <w:top w:val="double" w:sz="6" w:space="0" w:color="85CDC1" w:themeColor="accent3"/>
          <w:left w:val="single" w:sz="8" w:space="0" w:color="85CDC1" w:themeColor="accent3"/>
          <w:bottom w:val="single" w:sz="8" w:space="0" w:color="85CDC1" w:themeColor="accent3"/>
          <w:right w:val="single" w:sz="8" w:space="0" w:color="85CDC1" w:themeColor="accent3"/>
        </w:tcBorders>
      </w:tcPr>
    </w:tblStylePr>
    <w:tblStylePr w:type="firstCol">
      <w:rPr>
        <w:b/>
        <w:bCs/>
      </w:rPr>
    </w:tblStylePr>
    <w:tblStylePr w:type="lastCol">
      <w:rPr>
        <w:b/>
        <w:bCs/>
      </w:rPr>
    </w:tblStylePr>
    <w:tblStylePr w:type="band1Vert">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tcPr>
    </w:tblStylePr>
    <w:tblStylePr w:type="band1Horz">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tblBorders>
    </w:tblPr>
    <w:tblStylePr w:type="firstRow">
      <w:pPr>
        <w:spacing w:before="0" w:after="0" w:line="240" w:lineRule="auto"/>
      </w:pPr>
      <w:rPr>
        <w:b/>
        <w:bCs/>
        <w:color w:val="FFFFFF" w:themeColor="background1"/>
      </w:rPr>
      <w:tblPr/>
      <w:tcPr>
        <w:shd w:val="clear" w:color="auto" w:fill="3B3838" w:themeFill="accent4"/>
      </w:tcPr>
    </w:tblStylePr>
    <w:tblStylePr w:type="lastRow">
      <w:pPr>
        <w:spacing w:before="0" w:after="0" w:line="240" w:lineRule="auto"/>
      </w:pPr>
      <w:rPr>
        <w:b/>
        <w:bCs/>
      </w:rPr>
      <w:tblPr/>
      <w:tcPr>
        <w:tcBorders>
          <w:top w:val="double" w:sz="6" w:space="0" w:color="3B3838" w:themeColor="accent4"/>
          <w:left w:val="single" w:sz="8" w:space="0" w:color="3B3838" w:themeColor="accent4"/>
          <w:bottom w:val="single" w:sz="8" w:space="0" w:color="3B3838" w:themeColor="accent4"/>
          <w:right w:val="single" w:sz="8" w:space="0" w:color="3B3838" w:themeColor="accent4"/>
        </w:tcBorders>
      </w:tcPr>
    </w:tblStylePr>
    <w:tblStylePr w:type="firstCol">
      <w:rPr>
        <w:b/>
        <w:bCs/>
      </w:rPr>
    </w:tblStylePr>
    <w:tblStylePr w:type="lastCol">
      <w:rPr>
        <w:b/>
        <w:bCs/>
      </w:rPr>
    </w:tblStylePr>
    <w:tblStylePr w:type="band1Vert">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tcPr>
    </w:tblStylePr>
    <w:tblStylePr w:type="band1Horz">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381212" w:themeColor="accent1" w:themeShade="BF"/>
    </w:rPr>
    <w:tblPr>
      <w:tblStyleRowBandSize w:val="1"/>
      <w:tblStyleColBandSize w:val="1"/>
      <w:tblBorders>
        <w:top w:val="single" w:sz="8" w:space="0" w:color="4B1919" w:themeColor="accent1"/>
        <w:bottom w:val="single" w:sz="8" w:space="0" w:color="4B1919" w:themeColor="accent1"/>
      </w:tblBorders>
    </w:tblPr>
    <w:tblStylePr w:type="firstRow">
      <w:pPr>
        <w:spacing w:before="0" w:after="0" w:line="240" w:lineRule="auto"/>
      </w:pPr>
      <w:rPr>
        <w:b/>
        <w:bCs/>
      </w:rPr>
      <w:tblPr/>
      <w:tcPr>
        <w:tcBorders>
          <w:top w:val="single" w:sz="8" w:space="0" w:color="4B1919" w:themeColor="accent1"/>
          <w:left w:val="nil"/>
          <w:bottom w:val="single" w:sz="8" w:space="0" w:color="4B1919" w:themeColor="accent1"/>
          <w:right w:val="nil"/>
          <w:insideH w:val="nil"/>
          <w:insideV w:val="nil"/>
        </w:tcBorders>
      </w:tcPr>
    </w:tblStylePr>
    <w:tblStylePr w:type="lastRow">
      <w:pPr>
        <w:spacing w:before="0" w:after="0" w:line="240" w:lineRule="auto"/>
      </w:pPr>
      <w:rPr>
        <w:b/>
        <w:bCs/>
      </w:rPr>
      <w:tblPr/>
      <w:tcPr>
        <w:tcBorders>
          <w:top w:val="single" w:sz="8" w:space="0" w:color="4B1919" w:themeColor="accent1"/>
          <w:left w:val="nil"/>
          <w:bottom w:val="single" w:sz="8" w:space="0" w:color="4B19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B3B3" w:themeFill="accent1" w:themeFillTint="3F"/>
      </w:tcPr>
    </w:tblStylePr>
    <w:tblStylePr w:type="band1Horz">
      <w:tblPr/>
      <w:tcPr>
        <w:tcBorders>
          <w:left w:val="nil"/>
          <w:right w:val="nil"/>
          <w:insideH w:val="nil"/>
          <w:insideV w:val="nil"/>
        </w:tcBorders>
        <w:shd w:val="clear" w:color="auto" w:fill="E5B3B3"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FFC20C" w:themeColor="accent2" w:themeShade="BF"/>
    </w:rPr>
    <w:tblPr>
      <w:tblStyleRowBandSize w:val="1"/>
      <w:tblStyleColBandSize w:val="1"/>
      <w:tblBorders>
        <w:top w:val="single" w:sz="8" w:space="0" w:color="FFD966" w:themeColor="accent2"/>
        <w:bottom w:val="single" w:sz="8" w:space="0" w:color="FFD966" w:themeColor="accent2"/>
      </w:tblBorders>
    </w:tblPr>
    <w:tblStylePr w:type="firstRow">
      <w:pPr>
        <w:spacing w:before="0" w:after="0" w:line="240" w:lineRule="auto"/>
      </w:pPr>
      <w:rPr>
        <w:b/>
        <w:bCs/>
      </w:rPr>
      <w:tblPr/>
      <w:tcPr>
        <w:tcBorders>
          <w:top w:val="single" w:sz="8" w:space="0" w:color="FFD966" w:themeColor="accent2"/>
          <w:left w:val="nil"/>
          <w:bottom w:val="single" w:sz="8" w:space="0" w:color="FFD966" w:themeColor="accent2"/>
          <w:right w:val="nil"/>
          <w:insideH w:val="nil"/>
          <w:insideV w:val="nil"/>
        </w:tcBorders>
      </w:tcPr>
    </w:tblStylePr>
    <w:tblStylePr w:type="lastRow">
      <w:pPr>
        <w:spacing w:before="0" w:after="0" w:line="240" w:lineRule="auto"/>
      </w:pPr>
      <w:rPr>
        <w:b/>
        <w:bCs/>
      </w:rPr>
      <w:tblPr/>
      <w:tcPr>
        <w:tcBorders>
          <w:top w:val="single" w:sz="8" w:space="0" w:color="FFD966" w:themeColor="accent2"/>
          <w:left w:val="nil"/>
          <w:bottom w:val="single" w:sz="8" w:space="0" w:color="FFD96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5D9" w:themeFill="accent2" w:themeFillTint="3F"/>
      </w:tcPr>
    </w:tblStylePr>
    <w:tblStylePr w:type="band1Horz">
      <w:tblPr/>
      <w:tcPr>
        <w:tcBorders>
          <w:left w:val="nil"/>
          <w:right w:val="nil"/>
          <w:insideH w:val="nil"/>
          <w:insideV w:val="nil"/>
        </w:tcBorders>
        <w:shd w:val="clear" w:color="auto" w:fill="FFF5D9"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49B3A1" w:themeColor="accent3" w:themeShade="BF"/>
    </w:rPr>
    <w:tblPr>
      <w:tblStyleRowBandSize w:val="1"/>
      <w:tblStyleColBandSize w:val="1"/>
      <w:tblBorders>
        <w:top w:val="single" w:sz="8" w:space="0" w:color="85CDC1" w:themeColor="accent3"/>
        <w:bottom w:val="single" w:sz="8" w:space="0" w:color="85CDC1" w:themeColor="accent3"/>
      </w:tblBorders>
    </w:tblPr>
    <w:tblStylePr w:type="firstRow">
      <w:pPr>
        <w:spacing w:before="0" w:after="0" w:line="240" w:lineRule="auto"/>
      </w:pPr>
      <w:rPr>
        <w:b/>
        <w:bCs/>
      </w:rPr>
      <w:tblPr/>
      <w:tcPr>
        <w:tcBorders>
          <w:top w:val="single" w:sz="8" w:space="0" w:color="85CDC1" w:themeColor="accent3"/>
          <w:left w:val="nil"/>
          <w:bottom w:val="single" w:sz="8" w:space="0" w:color="85CDC1" w:themeColor="accent3"/>
          <w:right w:val="nil"/>
          <w:insideH w:val="nil"/>
          <w:insideV w:val="nil"/>
        </w:tcBorders>
      </w:tcPr>
    </w:tblStylePr>
    <w:tblStylePr w:type="lastRow">
      <w:pPr>
        <w:spacing w:before="0" w:after="0" w:line="240" w:lineRule="auto"/>
      </w:pPr>
      <w:rPr>
        <w:b/>
        <w:bCs/>
      </w:rPr>
      <w:tblPr/>
      <w:tcPr>
        <w:tcBorders>
          <w:top w:val="single" w:sz="8" w:space="0" w:color="85CDC1" w:themeColor="accent3"/>
          <w:left w:val="nil"/>
          <w:bottom w:val="single" w:sz="8" w:space="0" w:color="85CDC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F" w:themeFill="accent3" w:themeFillTint="3F"/>
      </w:tcPr>
    </w:tblStylePr>
    <w:tblStylePr w:type="band1Horz">
      <w:tblPr/>
      <w:tcPr>
        <w:tcBorders>
          <w:left w:val="nil"/>
          <w:right w:val="nil"/>
          <w:insideH w:val="nil"/>
          <w:insideV w:val="nil"/>
        </w:tcBorders>
        <w:shd w:val="clear" w:color="auto" w:fill="E0F2EF"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2C2A2A" w:themeColor="accent4" w:themeShade="BF"/>
    </w:rPr>
    <w:tblPr>
      <w:tblStyleRowBandSize w:val="1"/>
      <w:tblStyleColBandSize w:val="1"/>
      <w:tblBorders>
        <w:top w:val="single" w:sz="8" w:space="0" w:color="3B3838" w:themeColor="accent4"/>
        <w:bottom w:val="single" w:sz="8" w:space="0" w:color="3B3838" w:themeColor="accent4"/>
      </w:tblBorders>
    </w:tblPr>
    <w:tblStylePr w:type="firstRow">
      <w:pPr>
        <w:spacing w:before="0" w:after="0" w:line="240" w:lineRule="auto"/>
      </w:pPr>
      <w:rPr>
        <w:b/>
        <w:bCs/>
      </w:rPr>
      <w:tblPr/>
      <w:tcPr>
        <w:tcBorders>
          <w:top w:val="single" w:sz="8" w:space="0" w:color="3B3838" w:themeColor="accent4"/>
          <w:left w:val="nil"/>
          <w:bottom w:val="single" w:sz="8" w:space="0" w:color="3B3838" w:themeColor="accent4"/>
          <w:right w:val="nil"/>
          <w:insideH w:val="nil"/>
          <w:insideV w:val="nil"/>
        </w:tcBorders>
      </w:tcPr>
    </w:tblStylePr>
    <w:tblStylePr w:type="lastRow">
      <w:pPr>
        <w:spacing w:before="0" w:after="0" w:line="240" w:lineRule="auto"/>
      </w:pPr>
      <w:rPr>
        <w:b/>
        <w:bCs/>
      </w:rPr>
      <w:tblPr/>
      <w:tcPr>
        <w:tcBorders>
          <w:top w:val="single" w:sz="8" w:space="0" w:color="3B3838" w:themeColor="accent4"/>
          <w:left w:val="nil"/>
          <w:bottom w:val="single" w:sz="8" w:space="0" w:color="3B383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CCC" w:themeFill="accent4" w:themeFillTint="3F"/>
      </w:tcPr>
    </w:tblStylePr>
    <w:tblStylePr w:type="band1Horz">
      <w:tblPr/>
      <w:tcPr>
        <w:tcBorders>
          <w:left w:val="nil"/>
          <w:right w:val="nil"/>
          <w:insideH w:val="nil"/>
          <w:insideV w:val="nil"/>
        </w:tcBorders>
        <w:shd w:val="clear" w:color="auto" w:fill="CFCCCC"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BFBFBF" w:themeColor="accent5" w:themeShade="BF"/>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14646" w:themeColor="accent1" w:themeTint="99"/>
        </w:tcBorders>
      </w:tcPr>
    </w:tblStylePr>
    <w:tblStylePr w:type="lastRow">
      <w:rPr>
        <w:b/>
        <w:bCs/>
      </w:rPr>
      <w:tblPr/>
      <w:tcPr>
        <w:tcBorders>
          <w:top w:val="single" w:sz="4" w:space="0" w:color="C14646" w:themeColor="accent1" w:themeTint="99"/>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FE7A3" w:themeColor="accent2" w:themeTint="99"/>
        </w:tcBorders>
      </w:tcPr>
    </w:tblStylePr>
    <w:tblStylePr w:type="lastRow">
      <w:rPr>
        <w:b/>
        <w:bCs/>
      </w:rPr>
      <w:tblPr/>
      <w:tcPr>
        <w:tcBorders>
          <w:top w:val="single" w:sz="4" w:space="0" w:color="FFE7A3" w:themeColor="accent2" w:themeTint="99"/>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B5E1D9" w:themeColor="accent3" w:themeTint="99"/>
        </w:tcBorders>
      </w:tcPr>
    </w:tblStylePr>
    <w:tblStylePr w:type="lastRow">
      <w:rPr>
        <w:b/>
        <w:bCs/>
      </w:rPr>
      <w:tblPr/>
      <w:tcPr>
        <w:tcBorders>
          <w:top w:val="single" w:sz="4" w:space="0" w:color="B5E1D9" w:themeColor="accent3" w:themeTint="99"/>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8B8585" w:themeColor="accent4" w:themeTint="99"/>
        </w:tcBorders>
      </w:tcPr>
    </w:tblStylePr>
    <w:tblStylePr w:type="lastRow">
      <w:rPr>
        <w:b/>
        <w:bCs/>
      </w:rPr>
      <w:tblPr/>
      <w:tcPr>
        <w:tcBorders>
          <w:top w:val="single" w:sz="4" w:space="0" w:color="8B8585" w:themeColor="accent4" w:themeTint="99"/>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C14646" w:themeColor="accent1" w:themeTint="99"/>
        <w:bottom w:val="single" w:sz="4" w:space="0" w:color="C14646" w:themeColor="accent1" w:themeTint="99"/>
        <w:insideH w:val="single" w:sz="4" w:space="0" w:color="C146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FE7A3" w:themeColor="accent2" w:themeTint="99"/>
        <w:bottom w:val="single" w:sz="4" w:space="0" w:color="FFE7A3" w:themeColor="accent2" w:themeTint="99"/>
        <w:insideH w:val="single" w:sz="4" w:space="0" w:color="FFE7A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B5E1D9" w:themeColor="accent3" w:themeTint="99"/>
        <w:bottom w:val="single" w:sz="4" w:space="0" w:color="B5E1D9" w:themeColor="accent3" w:themeTint="99"/>
        <w:insideH w:val="single" w:sz="4" w:space="0" w:color="B5E1D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8B8585" w:themeColor="accent4" w:themeTint="99"/>
        <w:bottom w:val="single" w:sz="4" w:space="0" w:color="8B8585" w:themeColor="accent4" w:themeTint="99"/>
        <w:insideH w:val="single" w:sz="4" w:space="0" w:color="8B858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4B1919" w:themeColor="accent1"/>
        <w:left w:val="single" w:sz="4" w:space="0" w:color="4B1919" w:themeColor="accent1"/>
        <w:bottom w:val="single" w:sz="4" w:space="0" w:color="4B1919" w:themeColor="accent1"/>
        <w:right w:val="single" w:sz="4" w:space="0" w:color="4B1919" w:themeColor="accent1"/>
      </w:tblBorders>
    </w:tblPr>
    <w:tblStylePr w:type="firstRow">
      <w:rPr>
        <w:b/>
        <w:bCs/>
        <w:color w:val="FFFFFF" w:themeColor="background1"/>
      </w:rPr>
      <w:tblPr/>
      <w:tcPr>
        <w:shd w:val="clear" w:color="auto" w:fill="4B1919" w:themeFill="accent1"/>
      </w:tcPr>
    </w:tblStylePr>
    <w:tblStylePr w:type="lastRow">
      <w:rPr>
        <w:b/>
        <w:bCs/>
      </w:rPr>
      <w:tblPr/>
      <w:tcPr>
        <w:tcBorders>
          <w:top w:val="double" w:sz="4" w:space="0" w:color="4B19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1919" w:themeColor="accent1"/>
          <w:right w:val="single" w:sz="4" w:space="0" w:color="4B1919" w:themeColor="accent1"/>
        </w:tcBorders>
      </w:tcPr>
    </w:tblStylePr>
    <w:tblStylePr w:type="band1Horz">
      <w:tblPr/>
      <w:tcPr>
        <w:tcBorders>
          <w:top w:val="single" w:sz="4" w:space="0" w:color="4B1919" w:themeColor="accent1"/>
          <w:bottom w:val="single" w:sz="4" w:space="0" w:color="4B19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1919" w:themeColor="accent1"/>
          <w:left w:val="nil"/>
        </w:tcBorders>
      </w:tcPr>
    </w:tblStylePr>
    <w:tblStylePr w:type="swCell">
      <w:tblPr/>
      <w:tcPr>
        <w:tcBorders>
          <w:top w:val="double" w:sz="4" w:space="0" w:color="4B1919"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FFD966" w:themeColor="accent2"/>
        <w:left w:val="single" w:sz="4" w:space="0" w:color="FFD966" w:themeColor="accent2"/>
        <w:bottom w:val="single" w:sz="4" w:space="0" w:color="FFD966" w:themeColor="accent2"/>
        <w:right w:val="single" w:sz="4" w:space="0" w:color="FFD966" w:themeColor="accent2"/>
      </w:tblBorders>
    </w:tblPr>
    <w:tblStylePr w:type="firstRow">
      <w:rPr>
        <w:b/>
        <w:bCs/>
        <w:color w:val="FFFFFF" w:themeColor="background1"/>
      </w:rPr>
      <w:tblPr/>
      <w:tcPr>
        <w:shd w:val="clear" w:color="auto" w:fill="FFD966" w:themeFill="accent2"/>
      </w:tcPr>
    </w:tblStylePr>
    <w:tblStylePr w:type="lastRow">
      <w:rPr>
        <w:b/>
        <w:bCs/>
      </w:rPr>
      <w:tblPr/>
      <w:tcPr>
        <w:tcBorders>
          <w:top w:val="double" w:sz="4" w:space="0" w:color="FFD96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966" w:themeColor="accent2"/>
          <w:right w:val="single" w:sz="4" w:space="0" w:color="FFD966" w:themeColor="accent2"/>
        </w:tcBorders>
      </w:tcPr>
    </w:tblStylePr>
    <w:tblStylePr w:type="band1Horz">
      <w:tblPr/>
      <w:tcPr>
        <w:tcBorders>
          <w:top w:val="single" w:sz="4" w:space="0" w:color="FFD966" w:themeColor="accent2"/>
          <w:bottom w:val="single" w:sz="4" w:space="0" w:color="FFD96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966" w:themeColor="accent2"/>
          <w:left w:val="nil"/>
        </w:tcBorders>
      </w:tcPr>
    </w:tblStylePr>
    <w:tblStylePr w:type="swCell">
      <w:tblPr/>
      <w:tcPr>
        <w:tcBorders>
          <w:top w:val="double" w:sz="4" w:space="0" w:color="FFD966"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85CDC1" w:themeColor="accent3"/>
        <w:left w:val="single" w:sz="4" w:space="0" w:color="85CDC1" w:themeColor="accent3"/>
        <w:bottom w:val="single" w:sz="4" w:space="0" w:color="85CDC1" w:themeColor="accent3"/>
        <w:right w:val="single" w:sz="4" w:space="0" w:color="85CDC1" w:themeColor="accent3"/>
      </w:tblBorders>
    </w:tblPr>
    <w:tblStylePr w:type="firstRow">
      <w:rPr>
        <w:b/>
        <w:bCs/>
        <w:color w:val="FFFFFF" w:themeColor="background1"/>
      </w:rPr>
      <w:tblPr/>
      <w:tcPr>
        <w:shd w:val="clear" w:color="auto" w:fill="85CDC1" w:themeFill="accent3"/>
      </w:tcPr>
    </w:tblStylePr>
    <w:tblStylePr w:type="lastRow">
      <w:rPr>
        <w:b/>
        <w:bCs/>
      </w:rPr>
      <w:tblPr/>
      <w:tcPr>
        <w:tcBorders>
          <w:top w:val="double" w:sz="4" w:space="0" w:color="85CDC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CDC1" w:themeColor="accent3"/>
          <w:right w:val="single" w:sz="4" w:space="0" w:color="85CDC1" w:themeColor="accent3"/>
        </w:tcBorders>
      </w:tcPr>
    </w:tblStylePr>
    <w:tblStylePr w:type="band1Horz">
      <w:tblPr/>
      <w:tcPr>
        <w:tcBorders>
          <w:top w:val="single" w:sz="4" w:space="0" w:color="85CDC1" w:themeColor="accent3"/>
          <w:bottom w:val="single" w:sz="4" w:space="0" w:color="85CDC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CDC1" w:themeColor="accent3"/>
          <w:left w:val="nil"/>
        </w:tcBorders>
      </w:tcPr>
    </w:tblStylePr>
    <w:tblStylePr w:type="swCell">
      <w:tblPr/>
      <w:tcPr>
        <w:tcBorders>
          <w:top w:val="double" w:sz="4" w:space="0" w:color="85CDC1"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3B3838" w:themeColor="accent4"/>
        <w:left w:val="single" w:sz="4" w:space="0" w:color="3B3838" w:themeColor="accent4"/>
        <w:bottom w:val="single" w:sz="4" w:space="0" w:color="3B3838" w:themeColor="accent4"/>
        <w:right w:val="single" w:sz="4" w:space="0" w:color="3B3838" w:themeColor="accent4"/>
      </w:tblBorders>
    </w:tblPr>
    <w:tblStylePr w:type="firstRow">
      <w:rPr>
        <w:b/>
        <w:bCs/>
        <w:color w:val="FFFFFF" w:themeColor="background1"/>
      </w:rPr>
      <w:tblPr/>
      <w:tcPr>
        <w:shd w:val="clear" w:color="auto" w:fill="3B3838" w:themeFill="accent4"/>
      </w:tcPr>
    </w:tblStylePr>
    <w:tblStylePr w:type="lastRow">
      <w:rPr>
        <w:b/>
        <w:bCs/>
      </w:rPr>
      <w:tblPr/>
      <w:tcPr>
        <w:tcBorders>
          <w:top w:val="double" w:sz="4" w:space="0" w:color="3B383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3838" w:themeColor="accent4"/>
          <w:right w:val="single" w:sz="4" w:space="0" w:color="3B3838" w:themeColor="accent4"/>
        </w:tcBorders>
      </w:tcPr>
    </w:tblStylePr>
    <w:tblStylePr w:type="band1Horz">
      <w:tblPr/>
      <w:tcPr>
        <w:tcBorders>
          <w:top w:val="single" w:sz="4" w:space="0" w:color="3B3838" w:themeColor="accent4"/>
          <w:bottom w:val="single" w:sz="4" w:space="0" w:color="3B383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3838" w:themeColor="accent4"/>
          <w:left w:val="nil"/>
        </w:tcBorders>
      </w:tcPr>
    </w:tblStylePr>
    <w:tblStylePr w:type="swCell">
      <w:tblPr/>
      <w:tcPr>
        <w:tcBorders>
          <w:top w:val="double" w:sz="4" w:space="0" w:color="3B3838"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tblBorders>
    </w:tblPr>
    <w:tblStylePr w:type="firstRow">
      <w:rPr>
        <w:b/>
        <w:bCs/>
        <w:color w:val="FFFFFF" w:themeColor="background1"/>
      </w:rPr>
      <w:tblPr/>
      <w:tcPr>
        <w:tcBorders>
          <w:top w:val="single" w:sz="4" w:space="0" w:color="4B1919" w:themeColor="accent1"/>
          <w:left w:val="single" w:sz="4" w:space="0" w:color="4B1919" w:themeColor="accent1"/>
          <w:bottom w:val="single" w:sz="4" w:space="0" w:color="4B1919" w:themeColor="accent1"/>
          <w:right w:val="single" w:sz="4" w:space="0" w:color="4B1919" w:themeColor="accent1"/>
          <w:insideH w:val="nil"/>
        </w:tcBorders>
        <w:shd w:val="clear" w:color="auto" w:fill="4B1919" w:themeFill="accent1"/>
      </w:tcPr>
    </w:tblStylePr>
    <w:tblStylePr w:type="lastRow">
      <w:rPr>
        <w:b/>
        <w:bCs/>
      </w:rPr>
      <w:tblPr/>
      <w:tcPr>
        <w:tcBorders>
          <w:top w:val="double" w:sz="4" w:space="0" w:color="C14646" w:themeColor="accent1" w:themeTint="99"/>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tblBorders>
    </w:tblPr>
    <w:tblStylePr w:type="firstRow">
      <w:rPr>
        <w:b/>
        <w:bCs/>
        <w:color w:val="FFFFFF" w:themeColor="background1"/>
      </w:rPr>
      <w:tblPr/>
      <w:tcPr>
        <w:tcBorders>
          <w:top w:val="single" w:sz="4" w:space="0" w:color="FFD966" w:themeColor="accent2"/>
          <w:left w:val="single" w:sz="4" w:space="0" w:color="FFD966" w:themeColor="accent2"/>
          <w:bottom w:val="single" w:sz="4" w:space="0" w:color="FFD966" w:themeColor="accent2"/>
          <w:right w:val="single" w:sz="4" w:space="0" w:color="FFD966" w:themeColor="accent2"/>
          <w:insideH w:val="nil"/>
        </w:tcBorders>
        <w:shd w:val="clear" w:color="auto" w:fill="FFD966" w:themeFill="accent2"/>
      </w:tcPr>
    </w:tblStylePr>
    <w:tblStylePr w:type="lastRow">
      <w:rPr>
        <w:b/>
        <w:bCs/>
      </w:rPr>
      <w:tblPr/>
      <w:tcPr>
        <w:tcBorders>
          <w:top w:val="double" w:sz="4" w:space="0" w:color="FFE7A3" w:themeColor="accent2" w:themeTint="99"/>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tblBorders>
    </w:tblPr>
    <w:tblStylePr w:type="firstRow">
      <w:rPr>
        <w:b/>
        <w:bCs/>
        <w:color w:val="FFFFFF" w:themeColor="background1"/>
      </w:rPr>
      <w:tblPr/>
      <w:tcPr>
        <w:tcBorders>
          <w:top w:val="single" w:sz="4" w:space="0" w:color="85CDC1" w:themeColor="accent3"/>
          <w:left w:val="single" w:sz="4" w:space="0" w:color="85CDC1" w:themeColor="accent3"/>
          <w:bottom w:val="single" w:sz="4" w:space="0" w:color="85CDC1" w:themeColor="accent3"/>
          <w:right w:val="single" w:sz="4" w:space="0" w:color="85CDC1" w:themeColor="accent3"/>
          <w:insideH w:val="nil"/>
        </w:tcBorders>
        <w:shd w:val="clear" w:color="auto" w:fill="85CDC1" w:themeFill="accent3"/>
      </w:tcPr>
    </w:tblStylePr>
    <w:tblStylePr w:type="lastRow">
      <w:rPr>
        <w:b/>
        <w:bCs/>
      </w:rPr>
      <w:tblPr/>
      <w:tcPr>
        <w:tcBorders>
          <w:top w:val="double" w:sz="4" w:space="0" w:color="B5E1D9" w:themeColor="accent3" w:themeTint="99"/>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tblBorders>
    </w:tblPr>
    <w:tblStylePr w:type="firstRow">
      <w:rPr>
        <w:b/>
        <w:bCs/>
        <w:color w:val="FFFFFF" w:themeColor="background1"/>
      </w:rPr>
      <w:tblPr/>
      <w:tcPr>
        <w:tcBorders>
          <w:top w:val="single" w:sz="4" w:space="0" w:color="3B3838" w:themeColor="accent4"/>
          <w:left w:val="single" w:sz="4" w:space="0" w:color="3B3838" w:themeColor="accent4"/>
          <w:bottom w:val="single" w:sz="4" w:space="0" w:color="3B3838" w:themeColor="accent4"/>
          <w:right w:val="single" w:sz="4" w:space="0" w:color="3B3838" w:themeColor="accent4"/>
          <w:insideH w:val="nil"/>
        </w:tcBorders>
        <w:shd w:val="clear" w:color="auto" w:fill="3B3838" w:themeFill="accent4"/>
      </w:tcPr>
    </w:tblStylePr>
    <w:tblStylePr w:type="lastRow">
      <w:rPr>
        <w:b/>
        <w:bCs/>
      </w:rPr>
      <w:tblPr/>
      <w:tcPr>
        <w:tcBorders>
          <w:top w:val="double" w:sz="4" w:space="0" w:color="8B8585" w:themeColor="accent4" w:themeTint="99"/>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4B1919" w:themeColor="accent1"/>
        <w:left w:val="single" w:sz="24" w:space="0" w:color="4B1919" w:themeColor="accent1"/>
        <w:bottom w:val="single" w:sz="24" w:space="0" w:color="4B1919" w:themeColor="accent1"/>
        <w:right w:val="single" w:sz="24" w:space="0" w:color="4B1919" w:themeColor="accent1"/>
      </w:tblBorders>
    </w:tblPr>
    <w:tcPr>
      <w:shd w:val="clear" w:color="auto" w:fill="4B19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FFD966" w:themeColor="accent2"/>
        <w:left w:val="single" w:sz="24" w:space="0" w:color="FFD966" w:themeColor="accent2"/>
        <w:bottom w:val="single" w:sz="24" w:space="0" w:color="FFD966" w:themeColor="accent2"/>
        <w:right w:val="single" w:sz="24" w:space="0" w:color="FFD966" w:themeColor="accent2"/>
      </w:tblBorders>
    </w:tblPr>
    <w:tcPr>
      <w:shd w:val="clear" w:color="auto" w:fill="FFD96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85CDC1" w:themeColor="accent3"/>
        <w:left w:val="single" w:sz="24" w:space="0" w:color="85CDC1" w:themeColor="accent3"/>
        <w:bottom w:val="single" w:sz="24" w:space="0" w:color="85CDC1" w:themeColor="accent3"/>
        <w:right w:val="single" w:sz="24" w:space="0" w:color="85CDC1" w:themeColor="accent3"/>
      </w:tblBorders>
    </w:tblPr>
    <w:tcPr>
      <w:shd w:val="clear" w:color="auto" w:fill="85CDC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3B3838" w:themeColor="accent4"/>
        <w:left w:val="single" w:sz="24" w:space="0" w:color="3B3838" w:themeColor="accent4"/>
        <w:bottom w:val="single" w:sz="24" w:space="0" w:color="3B3838" w:themeColor="accent4"/>
        <w:right w:val="single" w:sz="24" w:space="0" w:color="3B3838" w:themeColor="accent4"/>
      </w:tblBorders>
    </w:tblPr>
    <w:tcPr>
      <w:shd w:val="clear" w:color="auto" w:fill="3B383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381212" w:themeColor="accent1" w:themeShade="BF"/>
    </w:rPr>
    <w:tblPr>
      <w:tblStyleRowBandSize w:val="1"/>
      <w:tblStyleColBandSize w:val="1"/>
      <w:tblBorders>
        <w:top w:val="single" w:sz="4" w:space="0" w:color="4B1919" w:themeColor="accent1"/>
        <w:bottom w:val="single" w:sz="4" w:space="0" w:color="4B1919" w:themeColor="accent1"/>
      </w:tblBorders>
    </w:tblPr>
    <w:tblStylePr w:type="firstRow">
      <w:rPr>
        <w:b/>
        <w:bCs/>
      </w:rPr>
      <w:tblPr/>
      <w:tcPr>
        <w:tcBorders>
          <w:bottom w:val="single" w:sz="4" w:space="0" w:color="4B1919" w:themeColor="accent1"/>
        </w:tcBorders>
      </w:tcPr>
    </w:tblStylePr>
    <w:tblStylePr w:type="lastRow">
      <w:rPr>
        <w:b/>
        <w:bCs/>
      </w:rPr>
      <w:tblPr/>
      <w:tcPr>
        <w:tcBorders>
          <w:top w:val="double" w:sz="4" w:space="0" w:color="4B1919" w:themeColor="accent1"/>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FFC20C" w:themeColor="accent2" w:themeShade="BF"/>
    </w:rPr>
    <w:tblPr>
      <w:tblStyleRowBandSize w:val="1"/>
      <w:tblStyleColBandSize w:val="1"/>
      <w:tblBorders>
        <w:top w:val="single" w:sz="4" w:space="0" w:color="FFD966" w:themeColor="accent2"/>
        <w:bottom w:val="single" w:sz="4" w:space="0" w:color="FFD966" w:themeColor="accent2"/>
      </w:tblBorders>
    </w:tblPr>
    <w:tblStylePr w:type="firstRow">
      <w:rPr>
        <w:b/>
        <w:bCs/>
      </w:rPr>
      <w:tblPr/>
      <w:tcPr>
        <w:tcBorders>
          <w:bottom w:val="single" w:sz="4" w:space="0" w:color="FFD966" w:themeColor="accent2"/>
        </w:tcBorders>
      </w:tcPr>
    </w:tblStylePr>
    <w:tblStylePr w:type="lastRow">
      <w:rPr>
        <w:b/>
        <w:bCs/>
      </w:rPr>
      <w:tblPr/>
      <w:tcPr>
        <w:tcBorders>
          <w:top w:val="double" w:sz="4" w:space="0" w:color="FFD966" w:themeColor="accent2"/>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49B3A1" w:themeColor="accent3" w:themeShade="BF"/>
    </w:rPr>
    <w:tblPr>
      <w:tblStyleRowBandSize w:val="1"/>
      <w:tblStyleColBandSize w:val="1"/>
      <w:tblBorders>
        <w:top w:val="single" w:sz="4" w:space="0" w:color="85CDC1" w:themeColor="accent3"/>
        <w:bottom w:val="single" w:sz="4" w:space="0" w:color="85CDC1" w:themeColor="accent3"/>
      </w:tblBorders>
    </w:tblPr>
    <w:tblStylePr w:type="firstRow">
      <w:rPr>
        <w:b/>
        <w:bCs/>
      </w:rPr>
      <w:tblPr/>
      <w:tcPr>
        <w:tcBorders>
          <w:bottom w:val="single" w:sz="4" w:space="0" w:color="85CDC1" w:themeColor="accent3"/>
        </w:tcBorders>
      </w:tcPr>
    </w:tblStylePr>
    <w:tblStylePr w:type="lastRow">
      <w:rPr>
        <w:b/>
        <w:bCs/>
      </w:rPr>
      <w:tblPr/>
      <w:tcPr>
        <w:tcBorders>
          <w:top w:val="double" w:sz="4" w:space="0" w:color="85CDC1" w:themeColor="accent3"/>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2C2A2A" w:themeColor="accent4" w:themeShade="BF"/>
    </w:rPr>
    <w:tblPr>
      <w:tblStyleRowBandSize w:val="1"/>
      <w:tblStyleColBandSize w:val="1"/>
      <w:tblBorders>
        <w:top w:val="single" w:sz="4" w:space="0" w:color="3B3838" w:themeColor="accent4"/>
        <w:bottom w:val="single" w:sz="4" w:space="0" w:color="3B3838" w:themeColor="accent4"/>
      </w:tblBorders>
    </w:tblPr>
    <w:tblStylePr w:type="firstRow">
      <w:rPr>
        <w:b/>
        <w:bCs/>
      </w:rPr>
      <w:tblPr/>
      <w:tcPr>
        <w:tcBorders>
          <w:bottom w:val="single" w:sz="4" w:space="0" w:color="3B3838" w:themeColor="accent4"/>
        </w:tcBorders>
      </w:tcPr>
    </w:tblStylePr>
    <w:tblStylePr w:type="lastRow">
      <w:rPr>
        <w:b/>
        <w:bCs/>
      </w:rPr>
      <w:tblPr/>
      <w:tcPr>
        <w:tcBorders>
          <w:top w:val="double" w:sz="4" w:space="0" w:color="3B3838" w:themeColor="accent4"/>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BFBFBF" w:themeColor="accent5" w:themeShade="BF"/>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3812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19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19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19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1919" w:themeColor="accent1"/>
        </w:tcBorders>
        <w:shd w:val="clear" w:color="auto" w:fill="FFFFFF" w:themeFill="background1"/>
      </w:tcPr>
    </w:tblStylePr>
    <w:tblStylePr w:type="band1Vert">
      <w:tblPr/>
      <w:tcPr>
        <w:shd w:val="clear" w:color="auto" w:fill="EAC1C1" w:themeFill="accent1" w:themeFillTint="33"/>
      </w:tcPr>
    </w:tblStylePr>
    <w:tblStylePr w:type="band1Horz">
      <w:tblPr/>
      <w:tcPr>
        <w:shd w:val="clear" w:color="auto" w:fill="EAC1C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FFC20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96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96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96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966" w:themeColor="accent2"/>
        </w:tcBorders>
        <w:shd w:val="clear" w:color="auto" w:fill="FFFFFF" w:themeFill="background1"/>
      </w:tcPr>
    </w:tblStylePr>
    <w:tblStylePr w:type="band1Vert">
      <w:tblPr/>
      <w:tcPr>
        <w:shd w:val="clear" w:color="auto" w:fill="FFF7E0" w:themeFill="accent2" w:themeFillTint="33"/>
      </w:tcPr>
    </w:tblStylePr>
    <w:tblStylePr w:type="band1Horz">
      <w:tblPr/>
      <w:tcPr>
        <w:shd w:val="clear" w:color="auto" w:fill="FFF7E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49B3A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CDC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CDC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CDC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CDC1" w:themeColor="accent3"/>
        </w:tcBorders>
        <w:shd w:val="clear" w:color="auto" w:fill="FFFFFF" w:themeFill="background1"/>
      </w:tcPr>
    </w:tblStylePr>
    <w:tblStylePr w:type="band1Vert">
      <w:tblPr/>
      <w:tcPr>
        <w:shd w:val="clear" w:color="auto" w:fill="E6F5F2" w:themeFill="accent3" w:themeFillTint="33"/>
      </w:tcPr>
    </w:tblStylePr>
    <w:tblStylePr w:type="band1Horz">
      <w:tblPr/>
      <w:tcPr>
        <w:shd w:val="clear" w:color="auto" w:fill="E6F5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2C2A2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383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383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383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3838" w:themeColor="accent4"/>
        </w:tcBorders>
        <w:shd w:val="clear" w:color="auto" w:fill="FFFFFF" w:themeFill="background1"/>
      </w:tcPr>
    </w:tblStylePr>
    <w:tblStylePr w:type="band1Vert">
      <w:tblPr/>
      <w:tcPr>
        <w:shd w:val="clear" w:color="auto" w:fill="D8D6D6" w:themeFill="accent4" w:themeFillTint="33"/>
      </w:tcPr>
    </w:tblStylePr>
    <w:tblStylePr w:type="band1Horz">
      <w:tblPr/>
      <w:tcPr>
        <w:shd w:val="clear" w:color="auto" w:fill="D8D6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BFBFB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single" w:sz="8" w:space="0" w:color="983232" w:themeColor="accent1" w:themeTint="BF"/>
        <w:insideV w:val="single" w:sz="8" w:space="0" w:color="983232" w:themeColor="accent1" w:themeTint="BF"/>
      </w:tblBorders>
    </w:tblPr>
    <w:tcPr>
      <w:shd w:val="clear" w:color="auto" w:fill="E5B3B3" w:themeFill="accent1" w:themeFillTint="3F"/>
    </w:tcPr>
    <w:tblStylePr w:type="firstRow">
      <w:rPr>
        <w:b/>
        <w:bCs/>
      </w:rPr>
    </w:tblStylePr>
    <w:tblStylePr w:type="lastRow">
      <w:rPr>
        <w:b/>
        <w:bCs/>
      </w:rPr>
      <w:tblPr/>
      <w:tcPr>
        <w:tcBorders>
          <w:top w:val="single" w:sz="18" w:space="0" w:color="983232" w:themeColor="accent1" w:themeTint="BF"/>
        </w:tcBorders>
      </w:tcPr>
    </w:tblStylePr>
    <w:tblStylePr w:type="firstCol">
      <w:rPr>
        <w:b/>
        <w:bCs/>
      </w:rPr>
    </w:tblStylePr>
    <w:tblStylePr w:type="lastCol">
      <w:rPr>
        <w:b/>
        <w:bCs/>
      </w:rPr>
    </w:tblStylePr>
    <w:tblStylePr w:type="band1Vert">
      <w:tblPr/>
      <w:tcPr>
        <w:shd w:val="clear" w:color="auto" w:fill="CC6565" w:themeFill="accent1" w:themeFillTint="7F"/>
      </w:tcPr>
    </w:tblStylePr>
    <w:tblStylePr w:type="band1Horz">
      <w:tblPr/>
      <w:tcPr>
        <w:shd w:val="clear" w:color="auto" w:fill="CC6565"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single" w:sz="8" w:space="0" w:color="FFE28C" w:themeColor="accent2" w:themeTint="BF"/>
        <w:insideV w:val="single" w:sz="8" w:space="0" w:color="FFE28C" w:themeColor="accent2" w:themeTint="BF"/>
      </w:tblBorders>
    </w:tblPr>
    <w:tcPr>
      <w:shd w:val="clear" w:color="auto" w:fill="FFF5D9" w:themeFill="accent2" w:themeFillTint="3F"/>
    </w:tcPr>
    <w:tblStylePr w:type="firstRow">
      <w:rPr>
        <w:b/>
        <w:bCs/>
      </w:rPr>
    </w:tblStylePr>
    <w:tblStylePr w:type="lastRow">
      <w:rPr>
        <w:b/>
        <w:bCs/>
      </w:rPr>
      <w:tblPr/>
      <w:tcPr>
        <w:tcBorders>
          <w:top w:val="single" w:sz="18" w:space="0" w:color="FFE28C" w:themeColor="accent2" w:themeTint="BF"/>
        </w:tcBorders>
      </w:tcPr>
    </w:tblStylePr>
    <w:tblStylePr w:type="firstCol">
      <w:rPr>
        <w:b/>
        <w:bCs/>
      </w:rPr>
    </w:tblStylePr>
    <w:tblStylePr w:type="lastCol">
      <w:rPr>
        <w:b/>
        <w:bCs/>
      </w:rPr>
    </w:tblStylePr>
    <w:tblStylePr w:type="band1Vert">
      <w:tblPr/>
      <w:tcPr>
        <w:shd w:val="clear" w:color="auto" w:fill="FFEBB2" w:themeFill="accent2" w:themeFillTint="7F"/>
      </w:tcPr>
    </w:tblStylePr>
    <w:tblStylePr w:type="band1Horz">
      <w:tblPr/>
      <w:tcPr>
        <w:shd w:val="clear" w:color="auto" w:fill="FFEBB2"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single" w:sz="8" w:space="0" w:color="A3D9D0" w:themeColor="accent3" w:themeTint="BF"/>
        <w:insideV w:val="single" w:sz="8" w:space="0" w:color="A3D9D0" w:themeColor="accent3" w:themeTint="BF"/>
      </w:tblBorders>
    </w:tblPr>
    <w:tcPr>
      <w:shd w:val="clear" w:color="auto" w:fill="E0F2EF" w:themeFill="accent3" w:themeFillTint="3F"/>
    </w:tcPr>
    <w:tblStylePr w:type="firstRow">
      <w:rPr>
        <w:b/>
        <w:bCs/>
      </w:rPr>
    </w:tblStylePr>
    <w:tblStylePr w:type="lastRow">
      <w:rPr>
        <w:b/>
        <w:bCs/>
      </w:rPr>
      <w:tblPr/>
      <w:tcPr>
        <w:tcBorders>
          <w:top w:val="single" w:sz="18" w:space="0" w:color="A3D9D0" w:themeColor="accent3" w:themeTint="BF"/>
        </w:tcBorders>
      </w:tcPr>
    </w:tblStylePr>
    <w:tblStylePr w:type="firstCol">
      <w:rPr>
        <w:b/>
        <w:bCs/>
      </w:rPr>
    </w:tblStylePr>
    <w:tblStylePr w:type="lastCol">
      <w:rPr>
        <w:b/>
        <w:bCs/>
      </w:rPr>
    </w:tblStylePr>
    <w:tblStylePr w:type="band1Vert">
      <w:tblPr/>
      <w:tcPr>
        <w:shd w:val="clear" w:color="auto" w:fill="C2E6E0" w:themeFill="accent3" w:themeFillTint="7F"/>
      </w:tcPr>
    </w:tblStylePr>
    <w:tblStylePr w:type="band1Horz">
      <w:tblPr/>
      <w:tcPr>
        <w:shd w:val="clear" w:color="auto" w:fill="C2E6E0"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single" w:sz="8" w:space="0" w:color="6D6868" w:themeColor="accent4" w:themeTint="BF"/>
        <w:insideV w:val="single" w:sz="8" w:space="0" w:color="6D6868" w:themeColor="accent4" w:themeTint="BF"/>
      </w:tblBorders>
    </w:tblPr>
    <w:tcPr>
      <w:shd w:val="clear" w:color="auto" w:fill="CFCCCC" w:themeFill="accent4" w:themeFillTint="3F"/>
    </w:tcPr>
    <w:tblStylePr w:type="firstRow">
      <w:rPr>
        <w:b/>
        <w:bCs/>
      </w:rPr>
    </w:tblStylePr>
    <w:tblStylePr w:type="lastRow">
      <w:rPr>
        <w:b/>
        <w:bCs/>
      </w:rPr>
      <w:tblPr/>
      <w:tcPr>
        <w:tcBorders>
          <w:top w:val="single" w:sz="18" w:space="0" w:color="6D6868" w:themeColor="accent4" w:themeTint="BF"/>
        </w:tcBorders>
      </w:tcPr>
    </w:tblStylePr>
    <w:tblStylePr w:type="firstCol">
      <w:rPr>
        <w:b/>
        <w:bCs/>
      </w:rPr>
    </w:tblStylePr>
    <w:tblStylePr w:type="lastCol">
      <w:rPr>
        <w:b/>
        <w:bCs/>
      </w:rPr>
    </w:tblStylePr>
    <w:tblStylePr w:type="band1Vert">
      <w:tblPr/>
      <w:tcPr>
        <w:shd w:val="clear" w:color="auto" w:fill="9F9999" w:themeFill="accent4" w:themeFillTint="7F"/>
      </w:tcPr>
    </w:tblStylePr>
    <w:tblStylePr w:type="band1Horz">
      <w:tblPr/>
      <w:tcPr>
        <w:shd w:val="clear" w:color="auto" w:fill="9F9999"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insideH w:val="single" w:sz="8" w:space="0" w:color="4B1919" w:themeColor="accent1"/>
        <w:insideV w:val="single" w:sz="8" w:space="0" w:color="4B1919" w:themeColor="accent1"/>
      </w:tblBorders>
    </w:tblPr>
    <w:tcPr>
      <w:shd w:val="clear" w:color="auto" w:fill="E5B3B3" w:themeFill="accent1" w:themeFillTint="3F"/>
    </w:tcPr>
    <w:tblStylePr w:type="firstRow">
      <w:rPr>
        <w:b/>
        <w:bCs/>
        <w:color w:val="000000" w:themeColor="text1"/>
      </w:rPr>
      <w:tblPr/>
      <w:tcPr>
        <w:shd w:val="clear" w:color="auto" w:fill="F5E0E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C1C1" w:themeFill="accent1" w:themeFillTint="33"/>
      </w:tcPr>
    </w:tblStylePr>
    <w:tblStylePr w:type="band1Vert">
      <w:tblPr/>
      <w:tcPr>
        <w:shd w:val="clear" w:color="auto" w:fill="CC6565" w:themeFill="accent1" w:themeFillTint="7F"/>
      </w:tcPr>
    </w:tblStylePr>
    <w:tblStylePr w:type="band1Horz">
      <w:tblPr/>
      <w:tcPr>
        <w:tcBorders>
          <w:insideH w:val="single" w:sz="6" w:space="0" w:color="4B1919" w:themeColor="accent1"/>
          <w:insideV w:val="single" w:sz="6" w:space="0" w:color="4B1919" w:themeColor="accent1"/>
        </w:tcBorders>
        <w:shd w:val="clear" w:color="auto" w:fill="CC656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insideH w:val="single" w:sz="8" w:space="0" w:color="FFD966" w:themeColor="accent2"/>
        <w:insideV w:val="single" w:sz="8" w:space="0" w:color="FFD966" w:themeColor="accent2"/>
      </w:tblBorders>
    </w:tblPr>
    <w:tcPr>
      <w:shd w:val="clear" w:color="auto" w:fill="FFF5D9" w:themeFill="accent2" w:themeFillTint="3F"/>
    </w:tcPr>
    <w:tblStylePr w:type="firstRow">
      <w:rPr>
        <w:b/>
        <w:bCs/>
        <w:color w:val="000000" w:themeColor="text1"/>
      </w:rPr>
      <w:tblPr/>
      <w:tcPr>
        <w:shd w:val="clear" w:color="auto" w:fill="FFFB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E0" w:themeFill="accent2" w:themeFillTint="33"/>
      </w:tcPr>
    </w:tblStylePr>
    <w:tblStylePr w:type="band1Vert">
      <w:tblPr/>
      <w:tcPr>
        <w:shd w:val="clear" w:color="auto" w:fill="FFEBB2" w:themeFill="accent2" w:themeFillTint="7F"/>
      </w:tcPr>
    </w:tblStylePr>
    <w:tblStylePr w:type="band1Horz">
      <w:tblPr/>
      <w:tcPr>
        <w:tcBorders>
          <w:insideH w:val="single" w:sz="6" w:space="0" w:color="FFD966" w:themeColor="accent2"/>
          <w:insideV w:val="single" w:sz="6" w:space="0" w:color="FFD966" w:themeColor="accent2"/>
        </w:tcBorders>
        <w:shd w:val="clear" w:color="auto" w:fill="FFEBB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insideH w:val="single" w:sz="8" w:space="0" w:color="85CDC1" w:themeColor="accent3"/>
        <w:insideV w:val="single" w:sz="8" w:space="0" w:color="85CDC1" w:themeColor="accent3"/>
      </w:tblBorders>
    </w:tblPr>
    <w:tcPr>
      <w:shd w:val="clear" w:color="auto" w:fill="E0F2EF" w:themeFill="accent3" w:themeFillTint="3F"/>
    </w:tcPr>
    <w:tblStylePr w:type="firstRow">
      <w:rPr>
        <w:b/>
        <w:bCs/>
        <w:color w:val="000000" w:themeColor="text1"/>
      </w:rPr>
      <w:tblPr/>
      <w:tcPr>
        <w:shd w:val="clear" w:color="auto" w:fill="F2FA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F2" w:themeFill="accent3" w:themeFillTint="33"/>
      </w:tcPr>
    </w:tblStylePr>
    <w:tblStylePr w:type="band1Vert">
      <w:tblPr/>
      <w:tcPr>
        <w:shd w:val="clear" w:color="auto" w:fill="C2E6E0" w:themeFill="accent3" w:themeFillTint="7F"/>
      </w:tcPr>
    </w:tblStylePr>
    <w:tblStylePr w:type="band1Horz">
      <w:tblPr/>
      <w:tcPr>
        <w:tcBorders>
          <w:insideH w:val="single" w:sz="6" w:space="0" w:color="85CDC1" w:themeColor="accent3"/>
          <w:insideV w:val="single" w:sz="6" w:space="0" w:color="85CDC1" w:themeColor="accent3"/>
        </w:tcBorders>
        <w:shd w:val="clear" w:color="auto" w:fill="C2E6E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insideH w:val="single" w:sz="8" w:space="0" w:color="3B3838" w:themeColor="accent4"/>
        <w:insideV w:val="single" w:sz="8" w:space="0" w:color="3B3838" w:themeColor="accent4"/>
      </w:tblBorders>
    </w:tblPr>
    <w:tcPr>
      <w:shd w:val="clear" w:color="auto" w:fill="CFCCCC" w:themeFill="accent4" w:themeFillTint="3F"/>
    </w:tcPr>
    <w:tblStylePr w:type="firstRow">
      <w:rPr>
        <w:b/>
        <w:bCs/>
        <w:color w:val="000000" w:themeColor="text1"/>
      </w:rPr>
      <w:tblPr/>
      <w:tcPr>
        <w:shd w:val="clear" w:color="auto" w:fill="ECEB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6D6" w:themeFill="accent4" w:themeFillTint="33"/>
      </w:tcPr>
    </w:tblStylePr>
    <w:tblStylePr w:type="band1Vert">
      <w:tblPr/>
      <w:tcPr>
        <w:shd w:val="clear" w:color="auto" w:fill="9F9999" w:themeFill="accent4" w:themeFillTint="7F"/>
      </w:tcPr>
    </w:tblStylePr>
    <w:tblStylePr w:type="band1Horz">
      <w:tblPr/>
      <w:tcPr>
        <w:tcBorders>
          <w:insideH w:val="single" w:sz="6" w:space="0" w:color="3B3838" w:themeColor="accent4"/>
          <w:insideV w:val="single" w:sz="6" w:space="0" w:color="3B3838" w:themeColor="accent4"/>
        </w:tcBorders>
        <w:shd w:val="clear" w:color="auto" w:fill="9F999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B3B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19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19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19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19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656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6565"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96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96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96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96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B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BB2"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DC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DC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DC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DC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E6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E6E0"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CC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383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383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383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383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99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999"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B1919" w:themeColor="accent1"/>
        <w:bottom w:val="single" w:sz="8" w:space="0" w:color="4B1919" w:themeColor="accent1"/>
      </w:tblBorders>
    </w:tblPr>
    <w:tblStylePr w:type="firstRow">
      <w:rPr>
        <w:rFonts w:asciiTheme="majorHAnsi" w:eastAsiaTheme="majorEastAsia" w:hAnsiTheme="majorHAnsi" w:cstheme="majorBidi"/>
      </w:rPr>
      <w:tblPr/>
      <w:tcPr>
        <w:tcBorders>
          <w:top w:val="nil"/>
          <w:bottom w:val="single" w:sz="8" w:space="0" w:color="4B1919" w:themeColor="accent1"/>
        </w:tcBorders>
      </w:tcPr>
    </w:tblStylePr>
    <w:tblStylePr w:type="lastRow">
      <w:rPr>
        <w:b/>
        <w:bCs/>
        <w:color w:val="000000" w:themeColor="text2"/>
      </w:rPr>
      <w:tblPr/>
      <w:tcPr>
        <w:tcBorders>
          <w:top w:val="single" w:sz="8" w:space="0" w:color="4B1919" w:themeColor="accent1"/>
          <w:bottom w:val="single" w:sz="8" w:space="0" w:color="4B1919" w:themeColor="accent1"/>
        </w:tcBorders>
      </w:tcPr>
    </w:tblStylePr>
    <w:tblStylePr w:type="firstCol">
      <w:rPr>
        <w:b/>
        <w:bCs/>
      </w:rPr>
    </w:tblStylePr>
    <w:tblStylePr w:type="lastCol">
      <w:rPr>
        <w:b/>
        <w:bCs/>
      </w:rPr>
      <w:tblPr/>
      <w:tcPr>
        <w:tcBorders>
          <w:top w:val="single" w:sz="8" w:space="0" w:color="4B1919" w:themeColor="accent1"/>
          <w:bottom w:val="single" w:sz="8" w:space="0" w:color="4B1919" w:themeColor="accent1"/>
        </w:tcBorders>
      </w:tcPr>
    </w:tblStylePr>
    <w:tblStylePr w:type="band1Vert">
      <w:tblPr/>
      <w:tcPr>
        <w:shd w:val="clear" w:color="auto" w:fill="E5B3B3" w:themeFill="accent1" w:themeFillTint="3F"/>
      </w:tcPr>
    </w:tblStylePr>
    <w:tblStylePr w:type="band1Horz">
      <w:tblPr/>
      <w:tcPr>
        <w:shd w:val="clear" w:color="auto" w:fill="E5B3B3"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FD966" w:themeColor="accent2"/>
        <w:bottom w:val="single" w:sz="8" w:space="0" w:color="FFD966" w:themeColor="accent2"/>
      </w:tblBorders>
    </w:tblPr>
    <w:tblStylePr w:type="firstRow">
      <w:rPr>
        <w:rFonts w:asciiTheme="majorHAnsi" w:eastAsiaTheme="majorEastAsia" w:hAnsiTheme="majorHAnsi" w:cstheme="majorBidi"/>
      </w:rPr>
      <w:tblPr/>
      <w:tcPr>
        <w:tcBorders>
          <w:top w:val="nil"/>
          <w:bottom w:val="single" w:sz="8" w:space="0" w:color="FFD966" w:themeColor="accent2"/>
        </w:tcBorders>
      </w:tcPr>
    </w:tblStylePr>
    <w:tblStylePr w:type="lastRow">
      <w:rPr>
        <w:b/>
        <w:bCs/>
        <w:color w:val="000000" w:themeColor="text2"/>
      </w:rPr>
      <w:tblPr/>
      <w:tcPr>
        <w:tcBorders>
          <w:top w:val="single" w:sz="8" w:space="0" w:color="FFD966" w:themeColor="accent2"/>
          <w:bottom w:val="single" w:sz="8" w:space="0" w:color="FFD966" w:themeColor="accent2"/>
        </w:tcBorders>
      </w:tcPr>
    </w:tblStylePr>
    <w:tblStylePr w:type="firstCol">
      <w:rPr>
        <w:b/>
        <w:bCs/>
      </w:rPr>
    </w:tblStylePr>
    <w:tblStylePr w:type="lastCol">
      <w:rPr>
        <w:b/>
        <w:bCs/>
      </w:rPr>
      <w:tblPr/>
      <w:tcPr>
        <w:tcBorders>
          <w:top w:val="single" w:sz="8" w:space="0" w:color="FFD966" w:themeColor="accent2"/>
          <w:bottom w:val="single" w:sz="8" w:space="0" w:color="FFD966" w:themeColor="accent2"/>
        </w:tcBorders>
      </w:tcPr>
    </w:tblStylePr>
    <w:tblStylePr w:type="band1Vert">
      <w:tblPr/>
      <w:tcPr>
        <w:shd w:val="clear" w:color="auto" w:fill="FFF5D9" w:themeFill="accent2" w:themeFillTint="3F"/>
      </w:tcPr>
    </w:tblStylePr>
    <w:tblStylePr w:type="band1Horz">
      <w:tblPr/>
      <w:tcPr>
        <w:shd w:val="clear" w:color="auto" w:fill="FFF5D9"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5CDC1" w:themeColor="accent3"/>
        <w:bottom w:val="single" w:sz="8" w:space="0" w:color="85CDC1" w:themeColor="accent3"/>
      </w:tblBorders>
    </w:tblPr>
    <w:tblStylePr w:type="firstRow">
      <w:rPr>
        <w:rFonts w:asciiTheme="majorHAnsi" w:eastAsiaTheme="majorEastAsia" w:hAnsiTheme="majorHAnsi" w:cstheme="majorBidi"/>
      </w:rPr>
      <w:tblPr/>
      <w:tcPr>
        <w:tcBorders>
          <w:top w:val="nil"/>
          <w:bottom w:val="single" w:sz="8" w:space="0" w:color="85CDC1" w:themeColor="accent3"/>
        </w:tcBorders>
      </w:tcPr>
    </w:tblStylePr>
    <w:tblStylePr w:type="lastRow">
      <w:rPr>
        <w:b/>
        <w:bCs/>
        <w:color w:val="000000" w:themeColor="text2"/>
      </w:rPr>
      <w:tblPr/>
      <w:tcPr>
        <w:tcBorders>
          <w:top w:val="single" w:sz="8" w:space="0" w:color="85CDC1" w:themeColor="accent3"/>
          <w:bottom w:val="single" w:sz="8" w:space="0" w:color="85CDC1" w:themeColor="accent3"/>
        </w:tcBorders>
      </w:tcPr>
    </w:tblStylePr>
    <w:tblStylePr w:type="firstCol">
      <w:rPr>
        <w:b/>
        <w:bCs/>
      </w:rPr>
    </w:tblStylePr>
    <w:tblStylePr w:type="lastCol">
      <w:rPr>
        <w:b/>
        <w:bCs/>
      </w:rPr>
      <w:tblPr/>
      <w:tcPr>
        <w:tcBorders>
          <w:top w:val="single" w:sz="8" w:space="0" w:color="85CDC1" w:themeColor="accent3"/>
          <w:bottom w:val="single" w:sz="8" w:space="0" w:color="85CDC1" w:themeColor="accent3"/>
        </w:tcBorders>
      </w:tcPr>
    </w:tblStylePr>
    <w:tblStylePr w:type="band1Vert">
      <w:tblPr/>
      <w:tcPr>
        <w:shd w:val="clear" w:color="auto" w:fill="E0F2EF" w:themeFill="accent3" w:themeFillTint="3F"/>
      </w:tcPr>
    </w:tblStylePr>
    <w:tblStylePr w:type="band1Horz">
      <w:tblPr/>
      <w:tcPr>
        <w:shd w:val="clear" w:color="auto" w:fill="E0F2EF"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B3838" w:themeColor="accent4"/>
        <w:bottom w:val="single" w:sz="8" w:space="0" w:color="3B3838" w:themeColor="accent4"/>
      </w:tblBorders>
    </w:tblPr>
    <w:tblStylePr w:type="firstRow">
      <w:rPr>
        <w:rFonts w:asciiTheme="majorHAnsi" w:eastAsiaTheme="majorEastAsia" w:hAnsiTheme="majorHAnsi" w:cstheme="majorBidi"/>
      </w:rPr>
      <w:tblPr/>
      <w:tcPr>
        <w:tcBorders>
          <w:top w:val="nil"/>
          <w:bottom w:val="single" w:sz="8" w:space="0" w:color="3B3838" w:themeColor="accent4"/>
        </w:tcBorders>
      </w:tcPr>
    </w:tblStylePr>
    <w:tblStylePr w:type="lastRow">
      <w:rPr>
        <w:b/>
        <w:bCs/>
        <w:color w:val="000000" w:themeColor="text2"/>
      </w:rPr>
      <w:tblPr/>
      <w:tcPr>
        <w:tcBorders>
          <w:top w:val="single" w:sz="8" w:space="0" w:color="3B3838" w:themeColor="accent4"/>
          <w:bottom w:val="single" w:sz="8" w:space="0" w:color="3B3838" w:themeColor="accent4"/>
        </w:tcBorders>
      </w:tcPr>
    </w:tblStylePr>
    <w:tblStylePr w:type="firstCol">
      <w:rPr>
        <w:b/>
        <w:bCs/>
      </w:rPr>
    </w:tblStylePr>
    <w:tblStylePr w:type="lastCol">
      <w:rPr>
        <w:b/>
        <w:bCs/>
      </w:rPr>
      <w:tblPr/>
      <w:tcPr>
        <w:tcBorders>
          <w:top w:val="single" w:sz="8" w:space="0" w:color="3B3838" w:themeColor="accent4"/>
          <w:bottom w:val="single" w:sz="8" w:space="0" w:color="3B3838" w:themeColor="accent4"/>
        </w:tcBorders>
      </w:tcPr>
    </w:tblStylePr>
    <w:tblStylePr w:type="band1Vert">
      <w:tblPr/>
      <w:tcPr>
        <w:shd w:val="clear" w:color="auto" w:fill="CFCCCC" w:themeFill="accent4" w:themeFillTint="3F"/>
      </w:tcPr>
    </w:tblStylePr>
    <w:tblStylePr w:type="band1Horz">
      <w:tblPr/>
      <w:tcPr>
        <w:shd w:val="clear" w:color="auto" w:fill="CFCCCC"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0000"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tblBorders>
    </w:tblPr>
    <w:tblStylePr w:type="firstRow">
      <w:rPr>
        <w:sz w:val="24"/>
        <w:szCs w:val="24"/>
      </w:rPr>
      <w:tblPr/>
      <w:tcPr>
        <w:tcBorders>
          <w:top w:val="nil"/>
          <w:left w:val="nil"/>
          <w:bottom w:val="single" w:sz="24" w:space="0" w:color="4B191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1919" w:themeColor="accent1"/>
          <w:insideH w:val="nil"/>
          <w:insideV w:val="nil"/>
        </w:tcBorders>
        <w:shd w:val="clear" w:color="auto" w:fill="FFFFFF" w:themeFill="background1"/>
      </w:tcPr>
    </w:tblStylePr>
    <w:tblStylePr w:type="lastCol">
      <w:tblPr/>
      <w:tcPr>
        <w:tcBorders>
          <w:top w:val="nil"/>
          <w:left w:val="single" w:sz="8" w:space="0" w:color="4B19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B3B3" w:themeFill="accent1" w:themeFillTint="3F"/>
      </w:tcPr>
    </w:tblStylePr>
    <w:tblStylePr w:type="band1Horz">
      <w:tblPr/>
      <w:tcPr>
        <w:tcBorders>
          <w:top w:val="nil"/>
          <w:bottom w:val="nil"/>
          <w:insideH w:val="nil"/>
          <w:insideV w:val="nil"/>
        </w:tcBorders>
        <w:shd w:val="clear" w:color="auto" w:fill="E5B3B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tblBorders>
    </w:tblPr>
    <w:tblStylePr w:type="firstRow">
      <w:rPr>
        <w:sz w:val="24"/>
        <w:szCs w:val="24"/>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966" w:themeColor="accent2"/>
          <w:insideH w:val="nil"/>
          <w:insideV w:val="nil"/>
        </w:tcBorders>
        <w:shd w:val="clear" w:color="auto" w:fill="FFFFFF" w:themeFill="background1"/>
      </w:tcPr>
    </w:tblStylePr>
    <w:tblStylePr w:type="lastCol">
      <w:tblPr/>
      <w:tcPr>
        <w:tcBorders>
          <w:top w:val="nil"/>
          <w:left w:val="single" w:sz="8" w:space="0" w:color="FFD96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5D9" w:themeFill="accent2" w:themeFillTint="3F"/>
      </w:tcPr>
    </w:tblStylePr>
    <w:tblStylePr w:type="band1Horz">
      <w:tblPr/>
      <w:tcPr>
        <w:tcBorders>
          <w:top w:val="nil"/>
          <w:bottom w:val="nil"/>
          <w:insideH w:val="nil"/>
          <w:insideV w:val="nil"/>
        </w:tcBorders>
        <w:shd w:val="clear" w:color="auto" w:fill="FFF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tblBorders>
    </w:tblPr>
    <w:tblStylePr w:type="firstRow">
      <w:rPr>
        <w:sz w:val="24"/>
        <w:szCs w:val="24"/>
      </w:rPr>
      <w:tblPr/>
      <w:tcPr>
        <w:tcBorders>
          <w:top w:val="nil"/>
          <w:left w:val="nil"/>
          <w:bottom w:val="single" w:sz="24" w:space="0" w:color="85CDC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DC1" w:themeColor="accent3"/>
          <w:insideH w:val="nil"/>
          <w:insideV w:val="nil"/>
        </w:tcBorders>
        <w:shd w:val="clear" w:color="auto" w:fill="FFFFFF" w:themeFill="background1"/>
      </w:tcPr>
    </w:tblStylePr>
    <w:tblStylePr w:type="lastCol">
      <w:tblPr/>
      <w:tcPr>
        <w:tcBorders>
          <w:top w:val="nil"/>
          <w:left w:val="single" w:sz="8" w:space="0" w:color="85CDC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F" w:themeFill="accent3" w:themeFillTint="3F"/>
      </w:tcPr>
    </w:tblStylePr>
    <w:tblStylePr w:type="band1Horz">
      <w:tblPr/>
      <w:tcPr>
        <w:tcBorders>
          <w:top w:val="nil"/>
          <w:bottom w:val="nil"/>
          <w:insideH w:val="nil"/>
          <w:insideV w:val="nil"/>
        </w:tcBorders>
        <w:shd w:val="clear" w:color="auto" w:fill="E0F2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tblBorders>
    </w:tblPr>
    <w:tblStylePr w:type="firstRow">
      <w:rPr>
        <w:sz w:val="24"/>
        <w:szCs w:val="24"/>
      </w:rPr>
      <w:tblPr/>
      <w:tcPr>
        <w:tcBorders>
          <w:top w:val="nil"/>
          <w:left w:val="nil"/>
          <w:bottom w:val="single" w:sz="24" w:space="0" w:color="3B383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3838" w:themeColor="accent4"/>
          <w:insideH w:val="nil"/>
          <w:insideV w:val="nil"/>
        </w:tcBorders>
        <w:shd w:val="clear" w:color="auto" w:fill="FFFFFF" w:themeFill="background1"/>
      </w:tcPr>
    </w:tblStylePr>
    <w:tblStylePr w:type="lastCol">
      <w:tblPr/>
      <w:tcPr>
        <w:tcBorders>
          <w:top w:val="nil"/>
          <w:left w:val="single" w:sz="8" w:space="0" w:color="3B383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CCC" w:themeFill="accent4" w:themeFillTint="3F"/>
      </w:tcPr>
    </w:tblStylePr>
    <w:tblStylePr w:type="band1Horz">
      <w:tblPr/>
      <w:tcPr>
        <w:tcBorders>
          <w:top w:val="nil"/>
          <w:bottom w:val="nil"/>
          <w:insideH w:val="nil"/>
          <w:insideV w:val="nil"/>
        </w:tcBorders>
        <w:shd w:val="clear" w:color="auto" w:fill="CFCC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single" w:sz="8" w:space="0" w:color="983232" w:themeColor="accent1" w:themeTint="BF"/>
      </w:tblBorders>
    </w:tblPr>
    <w:tblStylePr w:type="firstRow">
      <w:pPr>
        <w:spacing w:before="0" w:after="0" w:line="240" w:lineRule="auto"/>
      </w:pPr>
      <w:rPr>
        <w:b/>
        <w:bCs/>
        <w:color w:val="FFFFFF" w:themeColor="background1"/>
      </w:rPr>
      <w:tblPr/>
      <w:tcPr>
        <w:tcBorders>
          <w:top w:val="single" w:sz="8"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nil"/>
          <w:insideV w:val="nil"/>
        </w:tcBorders>
        <w:shd w:val="clear" w:color="auto" w:fill="4B1919" w:themeFill="accent1"/>
      </w:tcPr>
    </w:tblStylePr>
    <w:tblStylePr w:type="lastRow">
      <w:pPr>
        <w:spacing w:before="0" w:after="0" w:line="240" w:lineRule="auto"/>
      </w:pPr>
      <w:rPr>
        <w:b/>
        <w:bCs/>
      </w:rPr>
      <w:tblPr/>
      <w:tcPr>
        <w:tcBorders>
          <w:top w:val="double" w:sz="6"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B3B3" w:themeFill="accent1" w:themeFillTint="3F"/>
      </w:tcPr>
    </w:tblStylePr>
    <w:tblStylePr w:type="band1Horz">
      <w:tblPr/>
      <w:tcPr>
        <w:tcBorders>
          <w:insideH w:val="nil"/>
          <w:insideV w:val="nil"/>
        </w:tcBorders>
        <w:shd w:val="clear" w:color="auto" w:fill="E5B3B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single" w:sz="8" w:space="0" w:color="FFE28C" w:themeColor="accent2" w:themeTint="BF"/>
      </w:tblBorders>
    </w:tblPr>
    <w:tblStylePr w:type="firstRow">
      <w:pPr>
        <w:spacing w:before="0" w:after="0" w:line="240" w:lineRule="auto"/>
      </w:pPr>
      <w:rPr>
        <w:b/>
        <w:bCs/>
        <w:color w:val="FFFFFF" w:themeColor="background1"/>
      </w:rPr>
      <w:tblPr/>
      <w:tcPr>
        <w:tcBorders>
          <w:top w:val="single" w:sz="8"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nil"/>
          <w:insideV w:val="nil"/>
        </w:tcBorders>
        <w:shd w:val="clear" w:color="auto" w:fill="FFD966" w:themeFill="accent2"/>
      </w:tcPr>
    </w:tblStylePr>
    <w:tblStylePr w:type="lastRow">
      <w:pPr>
        <w:spacing w:before="0" w:after="0" w:line="240" w:lineRule="auto"/>
      </w:pPr>
      <w:rPr>
        <w:b/>
        <w:bCs/>
      </w:rPr>
      <w:tblPr/>
      <w:tcPr>
        <w:tcBorders>
          <w:top w:val="double" w:sz="6"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5D9" w:themeFill="accent2" w:themeFillTint="3F"/>
      </w:tcPr>
    </w:tblStylePr>
    <w:tblStylePr w:type="band1Horz">
      <w:tblPr/>
      <w:tcPr>
        <w:tcBorders>
          <w:insideH w:val="nil"/>
          <w:insideV w:val="nil"/>
        </w:tcBorders>
        <w:shd w:val="clear" w:color="auto" w:fill="FFF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single" w:sz="8" w:space="0" w:color="A3D9D0" w:themeColor="accent3" w:themeTint="BF"/>
      </w:tblBorders>
    </w:tblPr>
    <w:tblStylePr w:type="firstRow">
      <w:pPr>
        <w:spacing w:before="0" w:after="0" w:line="240" w:lineRule="auto"/>
      </w:pPr>
      <w:rPr>
        <w:b/>
        <w:bCs/>
        <w:color w:val="FFFFFF" w:themeColor="background1"/>
      </w:rPr>
      <w:tblPr/>
      <w:tcPr>
        <w:tcBorders>
          <w:top w:val="single" w:sz="8"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nil"/>
          <w:insideV w:val="nil"/>
        </w:tcBorders>
        <w:shd w:val="clear" w:color="auto" w:fill="85CDC1" w:themeFill="accent3"/>
      </w:tcPr>
    </w:tblStylePr>
    <w:tblStylePr w:type="lastRow">
      <w:pPr>
        <w:spacing w:before="0" w:after="0" w:line="240" w:lineRule="auto"/>
      </w:pPr>
      <w:rPr>
        <w:b/>
        <w:bCs/>
      </w:rPr>
      <w:tblPr/>
      <w:tcPr>
        <w:tcBorders>
          <w:top w:val="double" w:sz="6"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0F2EF" w:themeFill="accent3" w:themeFillTint="3F"/>
      </w:tcPr>
    </w:tblStylePr>
    <w:tblStylePr w:type="band1Horz">
      <w:tblPr/>
      <w:tcPr>
        <w:tcBorders>
          <w:insideH w:val="nil"/>
          <w:insideV w:val="nil"/>
        </w:tcBorders>
        <w:shd w:val="clear" w:color="auto" w:fill="E0F2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single" w:sz="8" w:space="0" w:color="6D6868" w:themeColor="accent4" w:themeTint="BF"/>
      </w:tblBorders>
    </w:tblPr>
    <w:tblStylePr w:type="firstRow">
      <w:pPr>
        <w:spacing w:before="0" w:after="0" w:line="240" w:lineRule="auto"/>
      </w:pPr>
      <w:rPr>
        <w:b/>
        <w:bCs/>
        <w:color w:val="FFFFFF" w:themeColor="background1"/>
      </w:rPr>
      <w:tblPr/>
      <w:tcPr>
        <w:tcBorders>
          <w:top w:val="single" w:sz="8"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nil"/>
          <w:insideV w:val="nil"/>
        </w:tcBorders>
        <w:shd w:val="clear" w:color="auto" w:fill="3B3838" w:themeFill="accent4"/>
      </w:tcPr>
    </w:tblStylePr>
    <w:tblStylePr w:type="lastRow">
      <w:pPr>
        <w:spacing w:before="0" w:after="0" w:line="240" w:lineRule="auto"/>
      </w:pPr>
      <w:rPr>
        <w:b/>
        <w:bCs/>
      </w:rPr>
      <w:tblPr/>
      <w:tcPr>
        <w:tcBorders>
          <w:top w:val="double" w:sz="6"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CCC" w:themeFill="accent4" w:themeFillTint="3F"/>
      </w:tcPr>
    </w:tblStylePr>
    <w:tblStylePr w:type="band1Horz">
      <w:tblPr/>
      <w:tcPr>
        <w:tcBorders>
          <w:insideH w:val="nil"/>
          <w:insideV w:val="nil"/>
        </w:tcBorders>
        <w:shd w:val="clear" w:color="auto" w:fill="CFCCC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19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1919" w:themeFill="accent1"/>
      </w:tcPr>
    </w:tblStylePr>
    <w:tblStylePr w:type="lastCol">
      <w:rPr>
        <w:b/>
        <w:bCs/>
        <w:color w:val="FFFFFF" w:themeColor="background1"/>
      </w:rPr>
      <w:tblPr/>
      <w:tcPr>
        <w:tcBorders>
          <w:left w:val="nil"/>
          <w:right w:val="nil"/>
          <w:insideH w:val="nil"/>
          <w:insideV w:val="nil"/>
        </w:tcBorders>
        <w:shd w:val="clear" w:color="auto" w:fill="4B19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96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D966" w:themeFill="accent2"/>
      </w:tcPr>
    </w:tblStylePr>
    <w:tblStylePr w:type="lastCol">
      <w:rPr>
        <w:b/>
        <w:bCs/>
        <w:color w:val="FFFFFF" w:themeColor="background1"/>
      </w:rPr>
      <w:tblPr/>
      <w:tcPr>
        <w:tcBorders>
          <w:left w:val="nil"/>
          <w:right w:val="nil"/>
          <w:insideH w:val="nil"/>
          <w:insideV w:val="nil"/>
        </w:tcBorders>
        <w:shd w:val="clear" w:color="auto" w:fill="FFD96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DC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CDC1" w:themeFill="accent3"/>
      </w:tcPr>
    </w:tblStylePr>
    <w:tblStylePr w:type="lastCol">
      <w:rPr>
        <w:b/>
        <w:bCs/>
        <w:color w:val="FFFFFF" w:themeColor="background1"/>
      </w:rPr>
      <w:tblPr/>
      <w:tcPr>
        <w:tcBorders>
          <w:left w:val="nil"/>
          <w:right w:val="nil"/>
          <w:insideH w:val="nil"/>
          <w:insideV w:val="nil"/>
        </w:tcBorders>
        <w:shd w:val="clear" w:color="auto" w:fill="85CDC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383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3838" w:themeFill="accent4"/>
      </w:tcPr>
    </w:tblStylePr>
    <w:tblStylePr w:type="lastCol">
      <w:rPr>
        <w:b/>
        <w:bCs/>
        <w:color w:val="FFFFFF" w:themeColor="background1"/>
      </w:rPr>
      <w:tblPr/>
      <w:tcPr>
        <w:tcBorders>
          <w:left w:val="nil"/>
          <w:right w:val="nil"/>
          <w:insideH w:val="nil"/>
          <w:insideV w:val="nil"/>
        </w:tcBorders>
        <w:shd w:val="clear" w:color="auto" w:fill="3B383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381212" w:themeColor="accent1" w:themeShade="BF"/>
      <w:sz w:val="32"/>
      <w:szCs w:val="32"/>
    </w:rPr>
  </w:style>
  <w:style w:type="character" w:customStyle="1" w:styleId="UnresolvedMention1">
    <w:name w:val="Unresolved Mention1"/>
    <w:basedOn w:val="DefaultParagraphFont"/>
    <w:uiPriority w:val="99"/>
    <w:semiHidden/>
    <w:unhideWhenUsed/>
    <w:rsid w:val="00D31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Personal Letterhead">
  <a:themeElements>
    <a:clrScheme name="Letterhead LH05">
      <a:dk1>
        <a:srgbClr val="000000"/>
      </a:dk1>
      <a:lt1>
        <a:sysClr val="window" lastClr="FFFFFF"/>
      </a:lt1>
      <a:dk2>
        <a:srgbClr val="000000"/>
      </a:dk2>
      <a:lt2>
        <a:srgbClr val="FFFFFF"/>
      </a:lt2>
      <a:accent1>
        <a:srgbClr val="4B1919"/>
      </a:accent1>
      <a:accent2>
        <a:srgbClr val="FFD966"/>
      </a:accent2>
      <a:accent3>
        <a:srgbClr val="85CDC1"/>
      </a:accent3>
      <a:accent4>
        <a:srgbClr val="3B3838"/>
      </a:accent4>
      <a:accent5>
        <a:srgbClr val="FFFFFF"/>
      </a:accent5>
      <a:accent6>
        <a:srgbClr val="FFFFFF"/>
      </a:accent6>
      <a:hlink>
        <a:srgbClr val="85CDC1"/>
      </a:hlink>
      <a:folHlink>
        <a:srgbClr val="FF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b4024c-1b73-49fa-8547-54769cf69375" xsi:nil="true"/>
    <lcf76f155ced4ddcb4097134ff3c332f xmlns="ed756b3b-d6c9-4d80-8a77-9b5a3b22892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5B6C52210FBA469890A513F2071492" ma:contentTypeVersion="15" ma:contentTypeDescription="Create a new document." ma:contentTypeScope="" ma:versionID="1f6acf30cf2f59e2038fd88e548820cd">
  <xsd:schema xmlns:xsd="http://www.w3.org/2001/XMLSchema" xmlns:xs="http://www.w3.org/2001/XMLSchema" xmlns:p="http://schemas.microsoft.com/office/2006/metadata/properties" xmlns:ns2="ed756b3b-d6c9-4d80-8a77-9b5a3b22892e" xmlns:ns3="11b4024c-1b73-49fa-8547-54769cf69375" targetNamespace="http://schemas.microsoft.com/office/2006/metadata/properties" ma:root="true" ma:fieldsID="89366eb17a2a16f2162dd07b38914d22" ns2:_="" ns3:_="">
    <xsd:import namespace="ed756b3b-d6c9-4d80-8a77-9b5a3b22892e"/>
    <xsd:import namespace="11b4024c-1b73-49fa-8547-54769cf693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56b3b-d6c9-4d80-8a77-9b5a3b228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a2c7df7-983a-4ac8-962b-b94aacab2f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4024c-1b73-49fa-8547-54769cf6937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7852eb-25e7-4dad-8bee-31bab368fae8}" ma:internalName="TaxCatchAll" ma:showField="CatchAllData" ma:web="11b4024c-1b73-49fa-8547-54769cf69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9ADA7-2318-4FE3-851B-D4E166305394}">
  <ds:schemaRefs>
    <ds:schemaRef ds:uri="http://schemas.microsoft.com/office/2006/metadata/properties"/>
    <ds:schemaRef ds:uri="http://schemas.microsoft.com/office/infopath/2007/PartnerControls"/>
    <ds:schemaRef ds:uri="11b4024c-1b73-49fa-8547-54769cf69375"/>
    <ds:schemaRef ds:uri="ed756b3b-d6c9-4d80-8a77-9b5a3b22892e"/>
  </ds:schemaRefs>
</ds:datastoreItem>
</file>

<file path=customXml/itemProps2.xml><?xml version="1.0" encoding="utf-8"?>
<ds:datastoreItem xmlns:ds="http://schemas.openxmlformats.org/officeDocument/2006/customXml" ds:itemID="{0674F954-13F7-49F7-B74E-F8F7D2357BBC}">
  <ds:schemaRefs>
    <ds:schemaRef ds:uri="http://schemas.openxmlformats.org/officeDocument/2006/bibliography"/>
  </ds:schemaRefs>
</ds:datastoreItem>
</file>

<file path=customXml/itemProps3.xml><?xml version="1.0" encoding="utf-8"?>
<ds:datastoreItem xmlns:ds="http://schemas.openxmlformats.org/officeDocument/2006/customXml" ds:itemID="{37DFABEB-17B6-4446-AB56-C9A79F89B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56b3b-d6c9-4d80-8a77-9b5a3b22892e"/>
    <ds:schemaRef ds:uri="11b4024c-1b73-49fa-8547-54769cf69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648B31-2785-469C-B082-695F8D73B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1472</Characters>
  <Application>Microsoft Office Word</Application>
  <DocSecurity>0</DocSecurity>
  <Lines>43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Iona Varol</dc:creator>
  <cp:lastModifiedBy>Iona Varol</cp:lastModifiedBy>
  <cp:revision>3</cp:revision>
  <dcterms:created xsi:type="dcterms:W3CDTF">2026-01-19T14:27:00Z</dcterms:created>
  <dcterms:modified xsi:type="dcterms:W3CDTF">2026-01-19T14:27:00Z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0x010100A65B6C52210FBA469890A513F2071492</vt:lpwstr>
  </property>
  <property fmtid="{D5CDD505-2E9C-101B-9397-08002B2CF9AE}" pid="3" name="Order">
    <vt:r8>15800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